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32E23" w14:textId="011B3AA3" w:rsidR="008E3838" w:rsidRPr="003D03EC" w:rsidRDefault="008E3838" w:rsidP="003D03EC">
      <w:pPr>
        <w:ind w:right="0"/>
        <w:jc w:val="both"/>
        <w:rPr>
          <w:rFonts w:ascii="Lato" w:hAnsi="Lato"/>
          <w:b/>
          <w:bCs/>
          <w:color w:val="1D54A4"/>
          <w:spacing w:val="-50"/>
          <w:sz w:val="96"/>
        </w:rPr>
      </w:pPr>
    </w:p>
    <w:p w14:paraId="63C182AB" w14:textId="77777777" w:rsidR="009723A7" w:rsidRPr="003D03EC" w:rsidRDefault="009723A7" w:rsidP="003D03EC">
      <w:pPr>
        <w:ind w:right="0"/>
        <w:jc w:val="both"/>
        <w:rPr>
          <w:rFonts w:ascii="Lato" w:hAnsi="Lato"/>
          <w:b/>
          <w:bCs/>
          <w:color w:val="1D54A4"/>
          <w:spacing w:val="-50"/>
          <w:sz w:val="96"/>
        </w:rPr>
      </w:pPr>
    </w:p>
    <w:p w14:paraId="5C5B326B" w14:textId="77777777" w:rsidR="009723A7" w:rsidRPr="003D03EC" w:rsidRDefault="009723A7" w:rsidP="003D03EC">
      <w:pPr>
        <w:ind w:right="0"/>
        <w:jc w:val="both"/>
        <w:rPr>
          <w:rFonts w:ascii="Lato" w:hAnsi="Lato"/>
          <w:b/>
          <w:bCs/>
          <w:color w:val="1D54A4"/>
          <w:spacing w:val="-50"/>
          <w:sz w:val="96"/>
        </w:rPr>
      </w:pPr>
    </w:p>
    <w:p w14:paraId="6519C474" w14:textId="720D8126" w:rsidR="00533566" w:rsidRPr="003D03EC" w:rsidRDefault="00304B24" w:rsidP="003D03EC">
      <w:pPr>
        <w:ind w:right="0"/>
        <w:jc w:val="both"/>
        <w:rPr>
          <w:rFonts w:ascii="Lato" w:hAnsi="Lato"/>
          <w:b/>
          <w:bCs/>
          <w:color w:val="1D54A4"/>
          <w:spacing w:val="-50"/>
          <w:sz w:val="96"/>
        </w:rPr>
      </w:pPr>
      <w:r w:rsidRPr="003D03EC">
        <w:rPr>
          <w:rFonts w:ascii="Lato" w:hAnsi="Lato"/>
          <w:b/>
          <w:bCs/>
          <w:color w:val="1D54A4"/>
          <w:spacing w:val="-50"/>
          <w:sz w:val="96"/>
        </w:rPr>
        <w:t>Community</w:t>
      </w:r>
      <w:r w:rsidR="00533566" w:rsidRPr="003D03EC">
        <w:rPr>
          <w:rFonts w:ascii="Lato" w:hAnsi="Lato"/>
          <w:b/>
          <w:bCs/>
          <w:color w:val="1D54A4"/>
          <w:spacing w:val="-50"/>
          <w:sz w:val="96"/>
        </w:rPr>
        <w:t xml:space="preserve"> Fund </w:t>
      </w:r>
    </w:p>
    <w:p w14:paraId="60712256" w14:textId="363D4650" w:rsidR="00304B24" w:rsidRPr="003D03EC" w:rsidRDefault="00304B24" w:rsidP="003D03EC">
      <w:pPr>
        <w:ind w:right="0"/>
        <w:jc w:val="both"/>
        <w:rPr>
          <w:rFonts w:ascii="Lato" w:hAnsi="Lato"/>
          <w:b/>
          <w:bCs/>
          <w:color w:val="1D54A4"/>
          <w:sz w:val="96"/>
        </w:rPr>
      </w:pPr>
      <w:r w:rsidRPr="003D03EC">
        <w:rPr>
          <w:rFonts w:ascii="Lato" w:hAnsi="Lato"/>
          <w:color w:val="1D54A4"/>
          <w:spacing w:val="-45"/>
          <w:sz w:val="96"/>
        </w:rPr>
        <w:t xml:space="preserve">Application </w:t>
      </w:r>
      <w:r w:rsidR="00A249C6">
        <w:rPr>
          <w:rFonts w:ascii="Lato" w:hAnsi="Lato"/>
          <w:color w:val="1D54A4"/>
          <w:spacing w:val="-47"/>
          <w:sz w:val="96"/>
        </w:rPr>
        <w:t>F</w:t>
      </w:r>
      <w:r w:rsidRPr="003D03EC">
        <w:rPr>
          <w:rFonts w:ascii="Lato" w:hAnsi="Lato"/>
          <w:color w:val="1D54A4"/>
          <w:spacing w:val="-47"/>
          <w:sz w:val="96"/>
        </w:rPr>
        <w:t>orm</w:t>
      </w:r>
    </w:p>
    <w:p w14:paraId="2529F457" w14:textId="249A52DD" w:rsidR="00304B24" w:rsidRPr="003D03EC" w:rsidRDefault="00304B24" w:rsidP="003D03EC">
      <w:pPr>
        <w:rPr>
          <w:rFonts w:ascii="Lato" w:hAnsi="Lato"/>
        </w:rPr>
      </w:pPr>
    </w:p>
    <w:p w14:paraId="481BC65B" w14:textId="704F11C3" w:rsidR="00304B24" w:rsidRPr="003D03EC" w:rsidRDefault="00304B24" w:rsidP="003D03EC">
      <w:pPr>
        <w:tabs>
          <w:tab w:val="left" w:pos="5814"/>
        </w:tabs>
        <w:rPr>
          <w:rFonts w:ascii="Lato" w:hAnsi="Lato"/>
        </w:rPr>
      </w:pPr>
    </w:p>
    <w:p w14:paraId="17F6DA5A" w14:textId="206EAB25" w:rsidR="00CD1BA9" w:rsidRPr="003D03EC" w:rsidRDefault="00CD1BA9" w:rsidP="003D03EC">
      <w:pPr>
        <w:tabs>
          <w:tab w:val="left" w:pos="5814"/>
        </w:tabs>
        <w:rPr>
          <w:rFonts w:ascii="Lato" w:hAnsi="Lato"/>
        </w:rPr>
      </w:pPr>
    </w:p>
    <w:p w14:paraId="29947207" w14:textId="77777777" w:rsidR="006A685F" w:rsidRDefault="001C5006" w:rsidP="003D03EC">
      <w:pPr>
        <w:tabs>
          <w:tab w:val="left" w:pos="5814"/>
        </w:tabs>
        <w:rPr>
          <w:rFonts w:ascii="Lato" w:hAnsi="Lato"/>
          <w:color w:val="1D54A4" w:themeColor="accent1"/>
          <w:sz w:val="24"/>
          <w:szCs w:val="24"/>
        </w:rPr>
      </w:pPr>
      <w:r w:rsidRPr="008D18E7">
        <w:rPr>
          <w:rFonts w:ascii="Lato" w:hAnsi="Lato"/>
          <w:color w:val="1D54A4" w:themeColor="accent1"/>
          <w:sz w:val="24"/>
          <w:szCs w:val="24"/>
        </w:rPr>
        <w:lastRenderedPageBreak/>
        <w:t>At Earls Gate Energy Centre</w:t>
      </w:r>
      <w:r w:rsidR="0046113C">
        <w:rPr>
          <w:rFonts w:ascii="Lato" w:hAnsi="Lato"/>
          <w:color w:val="1D54A4" w:themeColor="accent1"/>
          <w:sz w:val="24"/>
          <w:szCs w:val="24"/>
        </w:rPr>
        <w:t xml:space="preserve"> Limited</w:t>
      </w:r>
      <w:r w:rsidR="00062F88">
        <w:rPr>
          <w:rFonts w:ascii="Lato" w:hAnsi="Lato"/>
          <w:color w:val="1D54A4" w:themeColor="accent1"/>
          <w:sz w:val="24"/>
          <w:szCs w:val="24"/>
        </w:rPr>
        <w:t xml:space="preserve"> (EGEC</w:t>
      </w:r>
      <w:r w:rsidR="0046113C">
        <w:rPr>
          <w:rFonts w:ascii="Lato" w:hAnsi="Lato"/>
          <w:color w:val="1D54A4" w:themeColor="accent1"/>
          <w:sz w:val="24"/>
          <w:szCs w:val="24"/>
        </w:rPr>
        <w:t>L</w:t>
      </w:r>
      <w:r w:rsidR="00062F88">
        <w:rPr>
          <w:rFonts w:ascii="Lato" w:hAnsi="Lato"/>
          <w:color w:val="1D54A4" w:themeColor="accent1"/>
          <w:sz w:val="24"/>
          <w:szCs w:val="24"/>
        </w:rPr>
        <w:t>)</w:t>
      </w:r>
      <w:r w:rsidRPr="008D18E7">
        <w:rPr>
          <w:rFonts w:ascii="Lato" w:hAnsi="Lato"/>
          <w:color w:val="1D54A4" w:themeColor="accent1"/>
          <w:sz w:val="24"/>
          <w:szCs w:val="24"/>
        </w:rPr>
        <w:t>, our community is important to us. It is key that we engage and support our community. We consider our local community to be the five Falkirk Council wards</w:t>
      </w:r>
      <w:r w:rsidR="001972EB" w:rsidRPr="000B067C">
        <w:rPr>
          <w:rFonts w:ascii="Lato" w:hAnsi="Lato"/>
          <w:color w:val="1D54A4" w:themeColor="accent1"/>
          <w:sz w:val="24"/>
          <w:szCs w:val="24"/>
        </w:rPr>
        <w:t xml:space="preserve">: </w:t>
      </w:r>
    </w:p>
    <w:p w14:paraId="1544ECB7" w14:textId="77777777" w:rsidR="006A685F" w:rsidRDefault="006A685F" w:rsidP="00F84343">
      <w:pPr>
        <w:pStyle w:val="ListParagraph"/>
        <w:numPr>
          <w:ilvl w:val="0"/>
          <w:numId w:val="31"/>
        </w:numPr>
        <w:tabs>
          <w:tab w:val="left" w:pos="5814"/>
        </w:tabs>
        <w:ind w:left="360"/>
        <w:rPr>
          <w:rFonts w:ascii="Lato" w:hAnsi="Lato"/>
          <w:color w:val="1D54A4" w:themeColor="accent1"/>
          <w:sz w:val="24"/>
          <w:szCs w:val="24"/>
        </w:rPr>
      </w:pPr>
      <w:r w:rsidRPr="006A685F">
        <w:rPr>
          <w:rFonts w:ascii="Lato" w:hAnsi="Lato"/>
          <w:color w:val="1D54A4" w:themeColor="accent1"/>
          <w:sz w:val="24"/>
          <w:szCs w:val="24"/>
        </w:rPr>
        <w:t>Bo’ness and Blackness</w:t>
      </w:r>
    </w:p>
    <w:p w14:paraId="48DD413F" w14:textId="77777777" w:rsidR="006A685F" w:rsidRDefault="006A685F" w:rsidP="00F84343">
      <w:pPr>
        <w:pStyle w:val="ListParagraph"/>
        <w:numPr>
          <w:ilvl w:val="0"/>
          <w:numId w:val="31"/>
        </w:numPr>
        <w:tabs>
          <w:tab w:val="left" w:pos="5814"/>
        </w:tabs>
        <w:ind w:left="360"/>
        <w:rPr>
          <w:rFonts w:ascii="Lato" w:hAnsi="Lato"/>
          <w:color w:val="1D54A4" w:themeColor="accent1"/>
          <w:sz w:val="24"/>
          <w:szCs w:val="24"/>
        </w:rPr>
      </w:pPr>
      <w:r w:rsidRPr="006A685F">
        <w:rPr>
          <w:rFonts w:ascii="Lato" w:hAnsi="Lato"/>
          <w:color w:val="1D54A4" w:themeColor="accent1"/>
          <w:sz w:val="24"/>
          <w:szCs w:val="24"/>
        </w:rPr>
        <w:t>Grangemouth</w:t>
      </w:r>
    </w:p>
    <w:p w14:paraId="7DCB282E" w14:textId="320B6500" w:rsidR="006A685F" w:rsidRDefault="00C1723F" w:rsidP="00F84343">
      <w:pPr>
        <w:pStyle w:val="ListParagraph"/>
        <w:numPr>
          <w:ilvl w:val="0"/>
          <w:numId w:val="31"/>
        </w:numPr>
        <w:tabs>
          <w:tab w:val="left" w:pos="5814"/>
        </w:tabs>
        <w:ind w:left="360"/>
        <w:rPr>
          <w:rFonts w:ascii="Lato" w:hAnsi="Lato"/>
          <w:color w:val="1D54A4" w:themeColor="accent1"/>
          <w:sz w:val="24"/>
          <w:szCs w:val="24"/>
        </w:rPr>
      </w:pPr>
      <w:r w:rsidRPr="006A685F">
        <w:rPr>
          <w:rFonts w:ascii="Lato" w:hAnsi="Lato"/>
          <w:color w:val="1D54A4" w:themeColor="accent1"/>
          <w:sz w:val="24"/>
          <w:szCs w:val="24"/>
        </w:rPr>
        <w:t xml:space="preserve">Carse, Kinnaird </w:t>
      </w:r>
      <w:r w:rsidR="00D509E2" w:rsidRPr="006A685F">
        <w:rPr>
          <w:rFonts w:ascii="Lato" w:hAnsi="Lato"/>
          <w:color w:val="1D54A4" w:themeColor="accent1"/>
          <w:sz w:val="24"/>
          <w:szCs w:val="24"/>
        </w:rPr>
        <w:t>&amp;</w:t>
      </w:r>
      <w:r w:rsidRPr="006A685F">
        <w:rPr>
          <w:rFonts w:ascii="Lato" w:hAnsi="Lato"/>
          <w:color w:val="1D54A4" w:themeColor="accent1"/>
          <w:sz w:val="24"/>
          <w:szCs w:val="24"/>
        </w:rPr>
        <w:t xml:space="preserve"> Tryst</w:t>
      </w:r>
    </w:p>
    <w:p w14:paraId="6881F887" w14:textId="055B2601" w:rsidR="006A685F" w:rsidRDefault="00C1723F" w:rsidP="00F84343">
      <w:pPr>
        <w:pStyle w:val="ListParagraph"/>
        <w:numPr>
          <w:ilvl w:val="0"/>
          <w:numId w:val="31"/>
        </w:numPr>
        <w:tabs>
          <w:tab w:val="left" w:pos="5814"/>
        </w:tabs>
        <w:ind w:left="360"/>
        <w:rPr>
          <w:rFonts w:ascii="Lato" w:hAnsi="Lato"/>
          <w:color w:val="1D54A4" w:themeColor="accent1"/>
          <w:sz w:val="24"/>
          <w:szCs w:val="24"/>
        </w:rPr>
      </w:pPr>
      <w:r w:rsidRPr="006A685F">
        <w:rPr>
          <w:rFonts w:ascii="Lato" w:hAnsi="Lato"/>
          <w:color w:val="1D54A4" w:themeColor="accent1"/>
          <w:sz w:val="24"/>
          <w:szCs w:val="24"/>
        </w:rPr>
        <w:t>Falkirk North</w:t>
      </w:r>
    </w:p>
    <w:p w14:paraId="4E82659E" w14:textId="4A8FAFE1" w:rsidR="006A685F" w:rsidRDefault="00D509E2" w:rsidP="00F84343">
      <w:pPr>
        <w:pStyle w:val="ListParagraph"/>
        <w:numPr>
          <w:ilvl w:val="0"/>
          <w:numId w:val="31"/>
        </w:numPr>
        <w:tabs>
          <w:tab w:val="left" w:pos="5814"/>
        </w:tabs>
        <w:ind w:left="360"/>
        <w:rPr>
          <w:rFonts w:ascii="Lato" w:hAnsi="Lato"/>
          <w:color w:val="1D54A4" w:themeColor="accent1"/>
          <w:sz w:val="24"/>
          <w:szCs w:val="24"/>
        </w:rPr>
      </w:pPr>
      <w:r w:rsidRPr="006A685F">
        <w:rPr>
          <w:rFonts w:ascii="Lato" w:hAnsi="Lato"/>
          <w:color w:val="1D54A4" w:themeColor="accent1"/>
          <w:sz w:val="24"/>
          <w:szCs w:val="24"/>
        </w:rPr>
        <w:t>Lower Braes</w:t>
      </w:r>
    </w:p>
    <w:p w14:paraId="219F4885" w14:textId="0FFA28BA" w:rsidR="008D18E7" w:rsidRPr="008D18E7" w:rsidRDefault="008D18E7" w:rsidP="003D03EC">
      <w:pPr>
        <w:tabs>
          <w:tab w:val="left" w:pos="5814"/>
        </w:tabs>
        <w:rPr>
          <w:rFonts w:ascii="Lato" w:hAnsi="Lato"/>
          <w:color w:val="1D54A4" w:themeColor="accent1"/>
          <w:sz w:val="24"/>
          <w:szCs w:val="24"/>
        </w:rPr>
      </w:pPr>
      <w:r w:rsidRPr="008D18E7">
        <w:rPr>
          <w:rFonts w:ascii="Lato" w:hAnsi="Lato"/>
          <w:color w:val="1D54A4" w:themeColor="accent1"/>
          <w:sz w:val="24"/>
          <w:szCs w:val="24"/>
        </w:rPr>
        <w:t>EGEC</w:t>
      </w:r>
      <w:r w:rsidR="0046113C">
        <w:rPr>
          <w:rFonts w:ascii="Lato" w:hAnsi="Lato"/>
          <w:color w:val="1D54A4" w:themeColor="accent1"/>
          <w:sz w:val="24"/>
          <w:szCs w:val="24"/>
        </w:rPr>
        <w:t>L</w:t>
      </w:r>
      <w:r w:rsidRPr="008D18E7">
        <w:rPr>
          <w:rFonts w:ascii="Lato" w:hAnsi="Lato"/>
          <w:color w:val="1D54A4" w:themeColor="accent1"/>
          <w:sz w:val="24"/>
          <w:szCs w:val="24"/>
        </w:rPr>
        <w:t xml:space="preserve"> has set up a community fund to provide financial support alongside our other non-financial support and outreach through employment and supplier opportunities, </w:t>
      </w:r>
      <w:r w:rsidR="003735D1" w:rsidRPr="008D18E7">
        <w:rPr>
          <w:rFonts w:ascii="Lato" w:hAnsi="Lato"/>
          <w:color w:val="1D54A4" w:themeColor="accent1"/>
          <w:sz w:val="24"/>
          <w:szCs w:val="24"/>
        </w:rPr>
        <w:t>apprenticeships,</w:t>
      </w:r>
      <w:r w:rsidRPr="008D18E7">
        <w:rPr>
          <w:rFonts w:ascii="Lato" w:hAnsi="Lato"/>
          <w:color w:val="1D54A4" w:themeColor="accent1"/>
          <w:sz w:val="24"/>
          <w:szCs w:val="24"/>
        </w:rPr>
        <w:t xml:space="preserve"> and local volunteering.</w:t>
      </w:r>
    </w:p>
    <w:p w14:paraId="5C6C4F2D" w14:textId="6B1CF356" w:rsidR="003F302A" w:rsidRPr="003D03EC" w:rsidRDefault="007C3160" w:rsidP="003D03EC">
      <w:pPr>
        <w:tabs>
          <w:tab w:val="left" w:pos="5814"/>
        </w:tabs>
        <w:rPr>
          <w:rFonts w:ascii="Lato" w:hAnsi="Lato"/>
          <w:color w:val="1D54A4"/>
          <w:sz w:val="24"/>
          <w:szCs w:val="24"/>
        </w:rPr>
      </w:pPr>
      <w:r w:rsidRPr="003D03EC">
        <w:rPr>
          <w:rFonts w:ascii="Lato" w:hAnsi="Lato"/>
          <w:noProof/>
        </w:rPr>
        <mc:AlternateContent>
          <mc:Choice Requires="wps">
            <w:drawing>
              <wp:anchor distT="45720" distB="45720" distL="114300" distR="114300" simplePos="0" relativeHeight="251658241" behindDoc="0" locked="0" layoutInCell="1" allowOverlap="1" wp14:anchorId="4905722C" wp14:editId="0BAA221A">
                <wp:simplePos x="0" y="0"/>
                <wp:positionH relativeFrom="column">
                  <wp:posOffset>-21590</wp:posOffset>
                </wp:positionH>
                <wp:positionV relativeFrom="paragraph">
                  <wp:posOffset>852805</wp:posOffset>
                </wp:positionV>
                <wp:extent cx="6537960" cy="1275715"/>
                <wp:effectExtent l="0" t="0" r="15240"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7960" cy="1275715"/>
                        </a:xfrm>
                        <a:prstGeom prst="rect">
                          <a:avLst/>
                        </a:prstGeom>
                        <a:solidFill>
                          <a:srgbClr val="FFFFFF"/>
                        </a:solidFill>
                        <a:ln w="3175">
                          <a:solidFill>
                            <a:schemeClr val="accent5"/>
                          </a:solidFill>
                          <a:miter lim="800000"/>
                          <a:headEnd/>
                          <a:tailEnd/>
                        </a:ln>
                      </wps:spPr>
                      <wps:txbx>
                        <w:txbxContent>
                          <w:p w14:paraId="7786F0DE" w14:textId="25011339" w:rsidR="00B91F4C" w:rsidRPr="003D03EC" w:rsidRDefault="00B91F4C" w:rsidP="00A23125">
                            <w:pPr>
                              <w:pStyle w:val="ListParagraph"/>
                              <w:numPr>
                                <w:ilvl w:val="0"/>
                                <w:numId w:val="13"/>
                              </w:numPr>
                              <w:ind w:left="357" w:hanging="357"/>
                              <w:contextualSpacing w:val="0"/>
                              <w:rPr>
                                <w:rFonts w:ascii="Lato" w:hAnsi="Lato"/>
                                <w:color w:val="1D54A4"/>
                                <w:sz w:val="24"/>
                                <w:szCs w:val="24"/>
                              </w:rPr>
                            </w:pPr>
                            <w:r w:rsidRPr="003D03EC">
                              <w:rPr>
                                <w:rFonts w:ascii="Lato" w:hAnsi="Lato"/>
                                <w:color w:val="1D54A4"/>
                                <w:spacing w:val="-9"/>
                                <w:sz w:val="24"/>
                                <w:szCs w:val="24"/>
                              </w:rPr>
                              <w:t>Please</w:t>
                            </w:r>
                            <w:r w:rsidRPr="003D03EC">
                              <w:rPr>
                                <w:rFonts w:ascii="Lato" w:hAnsi="Lato"/>
                                <w:color w:val="1D54A4"/>
                                <w:spacing w:val="-18"/>
                                <w:sz w:val="24"/>
                                <w:szCs w:val="24"/>
                              </w:rPr>
                              <w:t xml:space="preserve"> </w:t>
                            </w:r>
                            <w:r w:rsidRPr="003D03EC">
                              <w:rPr>
                                <w:rFonts w:ascii="Lato" w:hAnsi="Lato"/>
                                <w:color w:val="1D54A4"/>
                                <w:spacing w:val="-10"/>
                                <w:sz w:val="24"/>
                                <w:szCs w:val="24"/>
                              </w:rPr>
                              <w:t>refer</w:t>
                            </w:r>
                            <w:r w:rsidRPr="003D03EC">
                              <w:rPr>
                                <w:rFonts w:ascii="Lato" w:hAnsi="Lato"/>
                                <w:color w:val="1D54A4"/>
                                <w:spacing w:val="-18"/>
                                <w:sz w:val="24"/>
                                <w:szCs w:val="24"/>
                              </w:rPr>
                              <w:t xml:space="preserve"> </w:t>
                            </w:r>
                            <w:r w:rsidRPr="003D03EC">
                              <w:rPr>
                                <w:rFonts w:ascii="Lato" w:hAnsi="Lato"/>
                                <w:color w:val="1D54A4"/>
                                <w:spacing w:val="-7"/>
                                <w:sz w:val="24"/>
                                <w:szCs w:val="24"/>
                              </w:rPr>
                              <w:t>to</w:t>
                            </w:r>
                            <w:r w:rsidRPr="003D03EC">
                              <w:rPr>
                                <w:rFonts w:ascii="Lato" w:hAnsi="Lato"/>
                                <w:color w:val="1D54A4"/>
                                <w:spacing w:val="-17"/>
                                <w:sz w:val="24"/>
                                <w:szCs w:val="24"/>
                              </w:rPr>
                              <w:t xml:space="preserve"> </w:t>
                            </w:r>
                            <w:r w:rsidRPr="003D03EC">
                              <w:rPr>
                                <w:rFonts w:ascii="Lato" w:hAnsi="Lato"/>
                                <w:color w:val="1D54A4"/>
                                <w:spacing w:val="-7"/>
                                <w:sz w:val="24"/>
                                <w:szCs w:val="24"/>
                              </w:rPr>
                              <w:t>the</w:t>
                            </w:r>
                            <w:r w:rsidRPr="003D03EC">
                              <w:rPr>
                                <w:rFonts w:ascii="Lato" w:hAnsi="Lato"/>
                                <w:color w:val="1D54A4"/>
                                <w:spacing w:val="-18"/>
                                <w:sz w:val="24"/>
                                <w:szCs w:val="24"/>
                              </w:rPr>
                              <w:t xml:space="preserve"> </w:t>
                            </w:r>
                            <w:r w:rsidR="00DF51DB" w:rsidRPr="003D03EC">
                              <w:rPr>
                                <w:rFonts w:ascii="Lato" w:hAnsi="Lato"/>
                                <w:color w:val="1D54A4"/>
                                <w:spacing w:val="-18"/>
                                <w:sz w:val="24"/>
                                <w:szCs w:val="24"/>
                              </w:rPr>
                              <w:t xml:space="preserve">Application </w:t>
                            </w:r>
                            <w:r w:rsidRPr="003D03EC">
                              <w:rPr>
                                <w:rFonts w:ascii="Lato" w:hAnsi="Lato"/>
                                <w:color w:val="1D54A4"/>
                                <w:spacing w:val="-10"/>
                                <w:sz w:val="24"/>
                                <w:szCs w:val="24"/>
                              </w:rPr>
                              <w:t>Guidance</w:t>
                            </w:r>
                            <w:r w:rsidRPr="003D03EC">
                              <w:rPr>
                                <w:rFonts w:ascii="Lato" w:hAnsi="Lato"/>
                                <w:color w:val="1D54A4"/>
                                <w:spacing w:val="-17"/>
                                <w:sz w:val="24"/>
                                <w:szCs w:val="24"/>
                              </w:rPr>
                              <w:t xml:space="preserve"> </w:t>
                            </w:r>
                            <w:r w:rsidRPr="003D03EC">
                              <w:rPr>
                                <w:rFonts w:ascii="Lato" w:hAnsi="Lato"/>
                                <w:color w:val="1D54A4"/>
                                <w:spacing w:val="-9"/>
                                <w:sz w:val="24"/>
                                <w:szCs w:val="24"/>
                              </w:rPr>
                              <w:t>Notes</w:t>
                            </w:r>
                            <w:r w:rsidRPr="003D03EC">
                              <w:rPr>
                                <w:rFonts w:ascii="Lato" w:hAnsi="Lato"/>
                                <w:color w:val="1D54A4"/>
                                <w:spacing w:val="-18"/>
                                <w:sz w:val="24"/>
                                <w:szCs w:val="24"/>
                              </w:rPr>
                              <w:t xml:space="preserve"> </w:t>
                            </w:r>
                            <w:r w:rsidRPr="003D03EC">
                              <w:rPr>
                                <w:rFonts w:ascii="Lato" w:hAnsi="Lato"/>
                                <w:color w:val="1D54A4"/>
                                <w:spacing w:val="-8"/>
                                <w:sz w:val="24"/>
                                <w:szCs w:val="24"/>
                              </w:rPr>
                              <w:t>that</w:t>
                            </w:r>
                            <w:r w:rsidRPr="003D03EC">
                              <w:rPr>
                                <w:rFonts w:ascii="Lato" w:hAnsi="Lato"/>
                                <w:color w:val="1D54A4"/>
                                <w:spacing w:val="-17"/>
                                <w:sz w:val="24"/>
                                <w:szCs w:val="24"/>
                              </w:rPr>
                              <w:t xml:space="preserve"> </w:t>
                            </w:r>
                            <w:r w:rsidR="00616C35" w:rsidRPr="003D03EC">
                              <w:rPr>
                                <w:rFonts w:ascii="Lato" w:hAnsi="Lato"/>
                                <w:color w:val="1D54A4"/>
                                <w:spacing w:val="-17"/>
                                <w:sz w:val="24"/>
                                <w:szCs w:val="24"/>
                              </w:rPr>
                              <w:t xml:space="preserve">will </w:t>
                            </w:r>
                            <w:r w:rsidRPr="003D03EC">
                              <w:rPr>
                                <w:rFonts w:ascii="Lato" w:hAnsi="Lato"/>
                                <w:color w:val="1D54A4"/>
                                <w:sz w:val="24"/>
                                <w:szCs w:val="24"/>
                              </w:rPr>
                              <w:t>a</w:t>
                            </w:r>
                            <w:r w:rsidR="009B032F">
                              <w:rPr>
                                <w:rFonts w:ascii="Lato" w:hAnsi="Lato"/>
                                <w:color w:val="1D54A4"/>
                                <w:sz w:val="24"/>
                                <w:szCs w:val="24"/>
                              </w:rPr>
                              <w:t>ssist</w:t>
                            </w:r>
                            <w:r w:rsidRPr="003D03EC">
                              <w:rPr>
                                <w:rFonts w:ascii="Lato" w:hAnsi="Lato"/>
                                <w:color w:val="1D54A4"/>
                                <w:spacing w:val="-18"/>
                                <w:sz w:val="24"/>
                                <w:szCs w:val="24"/>
                              </w:rPr>
                              <w:t xml:space="preserve"> </w:t>
                            </w:r>
                            <w:r w:rsidR="00616C35" w:rsidRPr="003D03EC">
                              <w:rPr>
                                <w:rFonts w:ascii="Lato" w:hAnsi="Lato"/>
                                <w:color w:val="1D54A4"/>
                                <w:spacing w:val="-18"/>
                                <w:sz w:val="24"/>
                                <w:szCs w:val="24"/>
                              </w:rPr>
                              <w:t xml:space="preserve">you in completing </w:t>
                            </w:r>
                            <w:r w:rsidRPr="003D03EC">
                              <w:rPr>
                                <w:rFonts w:ascii="Lato" w:hAnsi="Lato"/>
                                <w:color w:val="1D54A4"/>
                                <w:spacing w:val="-8"/>
                                <w:sz w:val="24"/>
                                <w:szCs w:val="24"/>
                              </w:rPr>
                              <w:t>this</w:t>
                            </w:r>
                            <w:r w:rsidRPr="003D03EC">
                              <w:rPr>
                                <w:rFonts w:ascii="Lato" w:hAnsi="Lato"/>
                                <w:color w:val="1D54A4"/>
                                <w:spacing w:val="-17"/>
                                <w:sz w:val="24"/>
                                <w:szCs w:val="24"/>
                              </w:rPr>
                              <w:t xml:space="preserve"> </w:t>
                            </w:r>
                            <w:r w:rsidRPr="003D03EC">
                              <w:rPr>
                                <w:rFonts w:ascii="Lato" w:hAnsi="Lato"/>
                                <w:color w:val="1D54A4"/>
                                <w:spacing w:val="-8"/>
                                <w:sz w:val="24"/>
                                <w:szCs w:val="24"/>
                              </w:rPr>
                              <w:t>form</w:t>
                            </w:r>
                            <w:r w:rsidR="00616C35" w:rsidRPr="003D03EC">
                              <w:rPr>
                                <w:rFonts w:ascii="Lato" w:hAnsi="Lato"/>
                                <w:color w:val="1D54A4"/>
                                <w:spacing w:val="-8"/>
                                <w:sz w:val="24"/>
                                <w:szCs w:val="24"/>
                              </w:rPr>
                              <w:t>.</w:t>
                            </w:r>
                            <w:r w:rsidRPr="003D03EC">
                              <w:rPr>
                                <w:rFonts w:ascii="Lato" w:hAnsi="Lato"/>
                                <w:color w:val="1D54A4"/>
                                <w:sz w:val="24"/>
                                <w:szCs w:val="24"/>
                              </w:rPr>
                              <w:t xml:space="preserve"> </w:t>
                            </w:r>
                          </w:p>
                          <w:p w14:paraId="0ED374C7" w14:textId="4508B6E6" w:rsidR="00B91F4C" w:rsidRPr="003D03EC" w:rsidRDefault="00B56946" w:rsidP="00A23125">
                            <w:pPr>
                              <w:pStyle w:val="ListParagraph"/>
                              <w:numPr>
                                <w:ilvl w:val="0"/>
                                <w:numId w:val="13"/>
                              </w:numPr>
                              <w:ind w:left="357" w:hanging="357"/>
                              <w:contextualSpacing w:val="0"/>
                              <w:rPr>
                                <w:rFonts w:ascii="Lato" w:hAnsi="Lato"/>
                                <w:color w:val="1D54A4"/>
                                <w:sz w:val="24"/>
                                <w:szCs w:val="24"/>
                              </w:rPr>
                            </w:pPr>
                            <w:r w:rsidRPr="003D03EC">
                              <w:rPr>
                                <w:rFonts w:ascii="Lato" w:hAnsi="Lato"/>
                                <w:color w:val="1D54A4"/>
                                <w:spacing w:val="-7"/>
                                <w:sz w:val="24"/>
                                <w:szCs w:val="24"/>
                              </w:rPr>
                              <w:t xml:space="preserve">Applications must have all sections completed. </w:t>
                            </w:r>
                          </w:p>
                          <w:p w14:paraId="00A89AE2" w14:textId="1FB3B904" w:rsidR="00B91F4C" w:rsidRPr="00A23125" w:rsidRDefault="00B91F4C" w:rsidP="00A23125">
                            <w:pPr>
                              <w:pStyle w:val="ListParagraph"/>
                              <w:numPr>
                                <w:ilvl w:val="0"/>
                                <w:numId w:val="13"/>
                              </w:numPr>
                              <w:ind w:left="363"/>
                              <w:contextualSpacing w:val="0"/>
                              <w:rPr>
                                <w:rFonts w:ascii="Lato" w:hAnsi="Lato"/>
                                <w:color w:val="1D54A4"/>
                                <w:sz w:val="24"/>
                                <w:szCs w:val="24"/>
                              </w:rPr>
                            </w:pPr>
                            <w:r w:rsidRPr="00A23125">
                              <w:rPr>
                                <w:rFonts w:ascii="Lato" w:hAnsi="Lato"/>
                                <w:color w:val="1D54A4"/>
                                <w:spacing w:val="-9"/>
                                <w:sz w:val="24"/>
                                <w:szCs w:val="24"/>
                              </w:rPr>
                              <w:t xml:space="preserve">Please note </w:t>
                            </w:r>
                            <w:r w:rsidRPr="00A23125">
                              <w:rPr>
                                <w:rFonts w:ascii="Lato" w:hAnsi="Lato"/>
                                <w:color w:val="1D54A4"/>
                                <w:spacing w:val="-8"/>
                                <w:sz w:val="24"/>
                                <w:szCs w:val="24"/>
                              </w:rPr>
                              <w:t>that EGECL’s</w:t>
                            </w:r>
                            <w:r w:rsidRPr="00A23125">
                              <w:rPr>
                                <w:rFonts w:ascii="Lato" w:hAnsi="Lato"/>
                                <w:color w:val="1D54A4"/>
                                <w:spacing w:val="-10"/>
                                <w:sz w:val="24"/>
                                <w:szCs w:val="24"/>
                              </w:rPr>
                              <w:t xml:space="preserve"> </w:t>
                            </w:r>
                            <w:r w:rsidRPr="00A23125">
                              <w:rPr>
                                <w:rFonts w:ascii="Lato" w:hAnsi="Lato"/>
                                <w:color w:val="1D54A4"/>
                                <w:spacing w:val="-9"/>
                                <w:sz w:val="24"/>
                                <w:szCs w:val="24"/>
                              </w:rPr>
                              <w:t xml:space="preserve">decision </w:t>
                            </w:r>
                            <w:r w:rsidRPr="00A23125">
                              <w:rPr>
                                <w:rFonts w:ascii="Lato" w:hAnsi="Lato"/>
                                <w:color w:val="1D54A4"/>
                                <w:spacing w:val="-5"/>
                                <w:sz w:val="24"/>
                                <w:szCs w:val="24"/>
                              </w:rPr>
                              <w:t xml:space="preserve">is </w:t>
                            </w:r>
                            <w:r w:rsidRPr="00A23125">
                              <w:rPr>
                                <w:rFonts w:ascii="Lato" w:hAnsi="Lato"/>
                                <w:color w:val="1D54A4"/>
                                <w:spacing w:val="-8"/>
                                <w:sz w:val="24"/>
                                <w:szCs w:val="24"/>
                              </w:rPr>
                              <w:t xml:space="preserve">final </w:t>
                            </w:r>
                            <w:r w:rsidRPr="00A23125">
                              <w:rPr>
                                <w:rFonts w:ascii="Lato" w:hAnsi="Lato"/>
                                <w:color w:val="1D54A4"/>
                                <w:spacing w:val="-5"/>
                                <w:sz w:val="24"/>
                                <w:szCs w:val="24"/>
                              </w:rPr>
                              <w:t xml:space="preserve">as </w:t>
                            </w:r>
                            <w:r w:rsidRPr="00A23125">
                              <w:rPr>
                                <w:rFonts w:ascii="Lato" w:hAnsi="Lato"/>
                                <w:color w:val="1D54A4"/>
                                <w:spacing w:val="-7"/>
                                <w:sz w:val="24"/>
                                <w:szCs w:val="24"/>
                              </w:rPr>
                              <w:t xml:space="preserve">to </w:t>
                            </w:r>
                            <w:r w:rsidRPr="00A23125">
                              <w:rPr>
                                <w:rFonts w:ascii="Lato" w:hAnsi="Lato"/>
                                <w:color w:val="1D54A4"/>
                                <w:spacing w:val="-9"/>
                                <w:sz w:val="24"/>
                                <w:szCs w:val="24"/>
                              </w:rPr>
                              <w:t xml:space="preserve">whether </w:t>
                            </w:r>
                            <w:r w:rsidRPr="00A23125">
                              <w:rPr>
                                <w:rFonts w:ascii="Lato" w:hAnsi="Lato"/>
                                <w:color w:val="1D54A4"/>
                                <w:spacing w:val="-10"/>
                                <w:sz w:val="24"/>
                                <w:szCs w:val="24"/>
                              </w:rPr>
                              <w:t xml:space="preserve">your application </w:t>
                            </w:r>
                            <w:r w:rsidRPr="00A23125">
                              <w:rPr>
                                <w:rFonts w:ascii="Lato" w:hAnsi="Lato"/>
                                <w:color w:val="1D54A4"/>
                                <w:spacing w:val="-5"/>
                                <w:sz w:val="24"/>
                                <w:szCs w:val="24"/>
                              </w:rPr>
                              <w:t xml:space="preserve">is </w:t>
                            </w:r>
                            <w:r w:rsidRPr="00A23125">
                              <w:rPr>
                                <w:rFonts w:ascii="Lato" w:hAnsi="Lato"/>
                                <w:color w:val="1D54A4"/>
                                <w:spacing w:val="-12"/>
                                <w:sz w:val="24"/>
                                <w:szCs w:val="24"/>
                              </w:rPr>
                              <w:t xml:space="preserve">approved. </w:t>
                            </w:r>
                            <w:r w:rsidRPr="00A23125">
                              <w:rPr>
                                <w:rFonts w:ascii="Lato" w:hAnsi="Lato"/>
                                <w:color w:val="1D54A4"/>
                                <w:spacing w:val="-5"/>
                                <w:sz w:val="24"/>
                                <w:szCs w:val="24"/>
                              </w:rPr>
                              <w:t xml:space="preserve">If </w:t>
                            </w:r>
                            <w:r w:rsidRPr="00A23125">
                              <w:rPr>
                                <w:rFonts w:ascii="Lato" w:hAnsi="Lato"/>
                                <w:color w:val="1D54A4"/>
                                <w:spacing w:val="-8"/>
                                <w:sz w:val="24"/>
                                <w:szCs w:val="24"/>
                              </w:rPr>
                              <w:t xml:space="preserve">we </w:t>
                            </w:r>
                            <w:r w:rsidRPr="00A23125">
                              <w:rPr>
                                <w:rFonts w:ascii="Lato" w:hAnsi="Lato"/>
                                <w:color w:val="1D54A4"/>
                                <w:spacing w:val="-11"/>
                                <w:sz w:val="24"/>
                                <w:szCs w:val="24"/>
                              </w:rPr>
                              <w:t xml:space="preserve">feel </w:t>
                            </w:r>
                            <w:r w:rsidRPr="00A23125">
                              <w:rPr>
                                <w:rFonts w:ascii="Lato" w:hAnsi="Lato"/>
                                <w:color w:val="1D54A4"/>
                                <w:spacing w:val="-8"/>
                                <w:sz w:val="24"/>
                                <w:szCs w:val="24"/>
                              </w:rPr>
                              <w:t>that</w:t>
                            </w:r>
                            <w:r w:rsidRPr="00A23125">
                              <w:rPr>
                                <w:rFonts w:ascii="Lato" w:hAnsi="Lato"/>
                                <w:color w:val="1D54A4"/>
                                <w:spacing w:val="-19"/>
                                <w:sz w:val="24"/>
                                <w:szCs w:val="24"/>
                              </w:rPr>
                              <w:t xml:space="preserve"> </w:t>
                            </w:r>
                            <w:r w:rsidRPr="00A23125">
                              <w:rPr>
                                <w:rFonts w:ascii="Lato" w:hAnsi="Lato"/>
                                <w:color w:val="1D54A4"/>
                                <w:spacing w:val="-10"/>
                                <w:sz w:val="24"/>
                                <w:szCs w:val="24"/>
                              </w:rPr>
                              <w:t>your</w:t>
                            </w:r>
                            <w:r w:rsidRPr="00A23125">
                              <w:rPr>
                                <w:rFonts w:ascii="Lato" w:hAnsi="Lato"/>
                                <w:color w:val="1D54A4"/>
                                <w:spacing w:val="-18"/>
                                <w:sz w:val="24"/>
                                <w:szCs w:val="24"/>
                              </w:rPr>
                              <w:t xml:space="preserve"> </w:t>
                            </w:r>
                            <w:r w:rsidRPr="00A23125">
                              <w:rPr>
                                <w:rFonts w:ascii="Lato" w:hAnsi="Lato"/>
                                <w:color w:val="1D54A4"/>
                                <w:spacing w:val="-10"/>
                                <w:sz w:val="24"/>
                                <w:szCs w:val="24"/>
                              </w:rPr>
                              <w:t>application</w:t>
                            </w:r>
                            <w:r w:rsidRPr="00A23125">
                              <w:rPr>
                                <w:rFonts w:ascii="Lato" w:hAnsi="Lato"/>
                                <w:color w:val="1D54A4"/>
                                <w:spacing w:val="-18"/>
                                <w:sz w:val="24"/>
                                <w:szCs w:val="24"/>
                              </w:rPr>
                              <w:t xml:space="preserve"> </w:t>
                            </w:r>
                            <w:r w:rsidRPr="00A23125">
                              <w:rPr>
                                <w:rFonts w:ascii="Lato" w:hAnsi="Lato"/>
                                <w:color w:val="1D54A4"/>
                                <w:spacing w:val="-8"/>
                                <w:sz w:val="24"/>
                                <w:szCs w:val="24"/>
                              </w:rPr>
                              <w:t>does</w:t>
                            </w:r>
                            <w:r w:rsidRPr="00A23125">
                              <w:rPr>
                                <w:rFonts w:ascii="Lato" w:hAnsi="Lato"/>
                                <w:color w:val="1D54A4"/>
                                <w:spacing w:val="-18"/>
                                <w:sz w:val="24"/>
                                <w:szCs w:val="24"/>
                              </w:rPr>
                              <w:t xml:space="preserve"> </w:t>
                            </w:r>
                            <w:r w:rsidRPr="00A23125">
                              <w:rPr>
                                <w:rFonts w:ascii="Lato" w:hAnsi="Lato"/>
                                <w:color w:val="1D54A4"/>
                                <w:spacing w:val="-7"/>
                                <w:sz w:val="24"/>
                                <w:szCs w:val="24"/>
                              </w:rPr>
                              <w:t>not</w:t>
                            </w:r>
                            <w:r w:rsidRPr="00A23125">
                              <w:rPr>
                                <w:rFonts w:ascii="Lato" w:hAnsi="Lato"/>
                                <w:color w:val="1D54A4"/>
                                <w:spacing w:val="-18"/>
                                <w:sz w:val="24"/>
                                <w:szCs w:val="24"/>
                              </w:rPr>
                              <w:t xml:space="preserve"> </w:t>
                            </w:r>
                            <w:r w:rsidRPr="00A23125">
                              <w:rPr>
                                <w:rFonts w:ascii="Lato" w:hAnsi="Lato"/>
                                <w:color w:val="1D54A4"/>
                                <w:spacing w:val="-9"/>
                                <w:sz w:val="24"/>
                                <w:szCs w:val="24"/>
                              </w:rPr>
                              <w:t>qualify,</w:t>
                            </w:r>
                            <w:r w:rsidRPr="00A23125">
                              <w:rPr>
                                <w:rFonts w:ascii="Lato" w:hAnsi="Lato"/>
                                <w:color w:val="1D54A4"/>
                                <w:spacing w:val="-18"/>
                                <w:sz w:val="24"/>
                                <w:szCs w:val="24"/>
                              </w:rPr>
                              <w:t xml:space="preserve"> you will be notified </w:t>
                            </w:r>
                            <w:r w:rsidRPr="00A23125">
                              <w:rPr>
                                <w:rFonts w:ascii="Lato" w:hAnsi="Lato"/>
                                <w:color w:val="1D54A4"/>
                                <w:spacing w:val="-8"/>
                                <w:sz w:val="24"/>
                                <w:szCs w:val="24"/>
                              </w:rPr>
                              <w:t>by</w:t>
                            </w:r>
                            <w:r w:rsidRPr="00A23125">
                              <w:rPr>
                                <w:rFonts w:ascii="Lato" w:hAnsi="Lato"/>
                                <w:color w:val="1D54A4"/>
                                <w:spacing w:val="-18"/>
                                <w:sz w:val="24"/>
                                <w:szCs w:val="24"/>
                              </w:rPr>
                              <w:t xml:space="preserve"> </w:t>
                            </w:r>
                            <w:r w:rsidRPr="00A23125">
                              <w:rPr>
                                <w:rFonts w:ascii="Lato" w:hAnsi="Lato"/>
                                <w:color w:val="1D54A4"/>
                                <w:spacing w:val="-8"/>
                                <w:sz w:val="24"/>
                                <w:szCs w:val="24"/>
                              </w:rPr>
                              <w:t>email</w:t>
                            </w:r>
                            <w:r w:rsidRPr="00A23125">
                              <w:rPr>
                                <w:rFonts w:ascii="Lato" w:hAnsi="Lato"/>
                                <w:color w:val="1D54A4"/>
                                <w:spacing w:val="-18"/>
                                <w:sz w:val="24"/>
                                <w:szCs w:val="24"/>
                              </w:rPr>
                              <w:t xml:space="preserve"> </w:t>
                            </w:r>
                            <w:r w:rsidRPr="00A23125">
                              <w:rPr>
                                <w:rFonts w:ascii="Lato" w:hAnsi="Lato"/>
                                <w:color w:val="1D54A4"/>
                                <w:spacing w:val="-7"/>
                                <w:sz w:val="24"/>
                                <w:szCs w:val="24"/>
                              </w:rPr>
                              <w:t>and</w:t>
                            </w:r>
                            <w:r w:rsidRPr="00A23125">
                              <w:rPr>
                                <w:rFonts w:ascii="Lato" w:hAnsi="Lato"/>
                                <w:color w:val="1D54A4"/>
                                <w:spacing w:val="-19"/>
                                <w:sz w:val="24"/>
                                <w:szCs w:val="24"/>
                              </w:rPr>
                              <w:t xml:space="preserve"> </w:t>
                            </w:r>
                            <w:r w:rsidRPr="00A23125">
                              <w:rPr>
                                <w:rFonts w:ascii="Lato" w:hAnsi="Lato"/>
                                <w:color w:val="1D54A4"/>
                                <w:spacing w:val="-10"/>
                                <w:sz w:val="24"/>
                                <w:szCs w:val="24"/>
                              </w:rPr>
                              <w:t>where</w:t>
                            </w:r>
                            <w:r w:rsidRPr="00A23125">
                              <w:rPr>
                                <w:rFonts w:ascii="Lato" w:hAnsi="Lato"/>
                                <w:color w:val="1D54A4"/>
                                <w:spacing w:val="-18"/>
                                <w:sz w:val="24"/>
                                <w:szCs w:val="24"/>
                              </w:rPr>
                              <w:t xml:space="preserve"> </w:t>
                            </w:r>
                            <w:r w:rsidRPr="00A23125">
                              <w:rPr>
                                <w:rFonts w:ascii="Lato" w:hAnsi="Lato"/>
                                <w:color w:val="1D54A4"/>
                                <w:spacing w:val="-9"/>
                                <w:sz w:val="24"/>
                                <w:szCs w:val="24"/>
                              </w:rPr>
                              <w:t>possible we will</w:t>
                            </w:r>
                            <w:r w:rsidRPr="00A23125">
                              <w:rPr>
                                <w:rFonts w:ascii="Lato" w:hAnsi="Lato"/>
                                <w:color w:val="1D54A4"/>
                                <w:spacing w:val="-18"/>
                                <w:sz w:val="24"/>
                                <w:szCs w:val="24"/>
                              </w:rPr>
                              <w:t xml:space="preserve"> </w:t>
                            </w:r>
                            <w:r w:rsidRPr="00A23125">
                              <w:rPr>
                                <w:rFonts w:ascii="Lato" w:hAnsi="Lato"/>
                                <w:color w:val="1D54A4"/>
                                <w:spacing w:val="-12"/>
                                <w:sz w:val="24"/>
                                <w:szCs w:val="24"/>
                              </w:rPr>
                              <w:t xml:space="preserve">provide </w:t>
                            </w:r>
                            <w:r w:rsidRPr="00A23125">
                              <w:rPr>
                                <w:rFonts w:ascii="Lato" w:hAnsi="Lato"/>
                                <w:color w:val="1D54A4"/>
                                <w:spacing w:val="-9"/>
                                <w:sz w:val="24"/>
                                <w:szCs w:val="24"/>
                              </w:rPr>
                              <w:t>support to help you apply again.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05722C" id="_x0000_t202" coordsize="21600,21600" o:spt="202" path="m,l,21600r21600,l21600,xe">
                <v:stroke joinstyle="miter"/>
                <v:path gradientshapeok="t" o:connecttype="rect"/>
              </v:shapetype>
              <v:shape id="Text Box 2" o:spid="_x0000_s1026" type="#_x0000_t202" style="position:absolute;margin-left:-1.7pt;margin-top:67.15pt;width:514.8pt;height:100.4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" strokecolor="#00adef [3208]" strokeweight=".25pt">
                <v:textbox>
                  <w:txbxContent>
                    <w:p w14:paraId="7786F0DE" w14:textId="25011339" w:rsidR="00B91F4C" w:rsidRPr="003D03EC" w:rsidRDefault="00B91F4C" w:rsidP="00A23125">
                      <w:pPr>
                        <w:pStyle w:val="ListParagraph"/>
                        <w:numPr>
                          <w:ilvl w:val="0"/>
                          <w:numId w:val="13"/>
                        </w:numPr>
                        <w:ind w:left="357" w:hanging="357"/>
                        <w:contextualSpacing w:val="0"/>
                        <w:rPr>
                          <w:rFonts w:ascii="Lato" w:hAnsi="Lato"/>
                          <w:color w:val="1D54A4"/>
                          <w:sz w:val="24"/>
                          <w:szCs w:val="24"/>
                        </w:rPr>
                      </w:pPr>
                      <w:r w:rsidRPr="003D03EC">
                        <w:rPr>
                          <w:rFonts w:ascii="Lato" w:hAnsi="Lato"/>
                          <w:color w:val="1D54A4"/>
                          <w:spacing w:val="-9"/>
                          <w:sz w:val="24"/>
                          <w:szCs w:val="24"/>
                        </w:rPr>
                        <w:t>Please</w:t>
                      </w:r>
                      <w:r w:rsidRPr="003D03EC">
                        <w:rPr>
                          <w:rFonts w:ascii="Lato" w:hAnsi="Lato"/>
                          <w:color w:val="1D54A4"/>
                          <w:spacing w:val="-18"/>
                          <w:sz w:val="24"/>
                          <w:szCs w:val="24"/>
                        </w:rPr>
                        <w:t xml:space="preserve"> </w:t>
                      </w:r>
                      <w:r w:rsidRPr="003D03EC">
                        <w:rPr>
                          <w:rFonts w:ascii="Lato" w:hAnsi="Lato"/>
                          <w:color w:val="1D54A4"/>
                          <w:spacing w:val="-10"/>
                          <w:sz w:val="24"/>
                          <w:szCs w:val="24"/>
                        </w:rPr>
                        <w:t>refer</w:t>
                      </w:r>
                      <w:r w:rsidRPr="003D03EC">
                        <w:rPr>
                          <w:rFonts w:ascii="Lato" w:hAnsi="Lato"/>
                          <w:color w:val="1D54A4"/>
                          <w:spacing w:val="-18"/>
                          <w:sz w:val="24"/>
                          <w:szCs w:val="24"/>
                        </w:rPr>
                        <w:t xml:space="preserve"> </w:t>
                      </w:r>
                      <w:r w:rsidRPr="003D03EC">
                        <w:rPr>
                          <w:rFonts w:ascii="Lato" w:hAnsi="Lato"/>
                          <w:color w:val="1D54A4"/>
                          <w:spacing w:val="-7"/>
                          <w:sz w:val="24"/>
                          <w:szCs w:val="24"/>
                        </w:rPr>
                        <w:t>to</w:t>
                      </w:r>
                      <w:r w:rsidRPr="003D03EC">
                        <w:rPr>
                          <w:rFonts w:ascii="Lato" w:hAnsi="Lato"/>
                          <w:color w:val="1D54A4"/>
                          <w:spacing w:val="-17"/>
                          <w:sz w:val="24"/>
                          <w:szCs w:val="24"/>
                        </w:rPr>
                        <w:t xml:space="preserve"> </w:t>
                      </w:r>
                      <w:r w:rsidRPr="003D03EC">
                        <w:rPr>
                          <w:rFonts w:ascii="Lato" w:hAnsi="Lato"/>
                          <w:color w:val="1D54A4"/>
                          <w:spacing w:val="-7"/>
                          <w:sz w:val="24"/>
                          <w:szCs w:val="24"/>
                        </w:rPr>
                        <w:t>the</w:t>
                      </w:r>
                      <w:r w:rsidRPr="003D03EC">
                        <w:rPr>
                          <w:rFonts w:ascii="Lato" w:hAnsi="Lato"/>
                          <w:color w:val="1D54A4"/>
                          <w:spacing w:val="-18"/>
                          <w:sz w:val="24"/>
                          <w:szCs w:val="24"/>
                        </w:rPr>
                        <w:t xml:space="preserve"> </w:t>
                      </w:r>
                      <w:r w:rsidR="00DF51DB" w:rsidRPr="003D03EC">
                        <w:rPr>
                          <w:rFonts w:ascii="Lato" w:hAnsi="Lato"/>
                          <w:color w:val="1D54A4"/>
                          <w:spacing w:val="-18"/>
                          <w:sz w:val="24"/>
                          <w:szCs w:val="24"/>
                        </w:rPr>
                        <w:t xml:space="preserve">Application </w:t>
                      </w:r>
                      <w:r w:rsidRPr="003D03EC">
                        <w:rPr>
                          <w:rFonts w:ascii="Lato" w:hAnsi="Lato"/>
                          <w:color w:val="1D54A4"/>
                          <w:spacing w:val="-10"/>
                          <w:sz w:val="24"/>
                          <w:szCs w:val="24"/>
                        </w:rPr>
                        <w:t>Guidance</w:t>
                      </w:r>
                      <w:r w:rsidRPr="003D03EC">
                        <w:rPr>
                          <w:rFonts w:ascii="Lato" w:hAnsi="Lato"/>
                          <w:color w:val="1D54A4"/>
                          <w:spacing w:val="-17"/>
                          <w:sz w:val="24"/>
                          <w:szCs w:val="24"/>
                        </w:rPr>
                        <w:t xml:space="preserve"> </w:t>
                      </w:r>
                      <w:r w:rsidRPr="003D03EC">
                        <w:rPr>
                          <w:rFonts w:ascii="Lato" w:hAnsi="Lato"/>
                          <w:color w:val="1D54A4"/>
                          <w:spacing w:val="-9"/>
                          <w:sz w:val="24"/>
                          <w:szCs w:val="24"/>
                        </w:rPr>
                        <w:t>Notes</w:t>
                      </w:r>
                      <w:r w:rsidRPr="003D03EC">
                        <w:rPr>
                          <w:rFonts w:ascii="Lato" w:hAnsi="Lato"/>
                          <w:color w:val="1D54A4"/>
                          <w:spacing w:val="-18"/>
                          <w:sz w:val="24"/>
                          <w:szCs w:val="24"/>
                        </w:rPr>
                        <w:t xml:space="preserve"> </w:t>
                      </w:r>
                      <w:r w:rsidRPr="003D03EC">
                        <w:rPr>
                          <w:rFonts w:ascii="Lato" w:hAnsi="Lato"/>
                          <w:color w:val="1D54A4"/>
                          <w:spacing w:val="-8"/>
                          <w:sz w:val="24"/>
                          <w:szCs w:val="24"/>
                        </w:rPr>
                        <w:t>that</w:t>
                      </w:r>
                      <w:r w:rsidRPr="003D03EC">
                        <w:rPr>
                          <w:rFonts w:ascii="Lato" w:hAnsi="Lato"/>
                          <w:color w:val="1D54A4"/>
                          <w:spacing w:val="-17"/>
                          <w:sz w:val="24"/>
                          <w:szCs w:val="24"/>
                        </w:rPr>
                        <w:t xml:space="preserve"> </w:t>
                      </w:r>
                      <w:r w:rsidR="00616C35" w:rsidRPr="003D03EC">
                        <w:rPr>
                          <w:rFonts w:ascii="Lato" w:hAnsi="Lato"/>
                          <w:color w:val="1D54A4"/>
                          <w:spacing w:val="-17"/>
                          <w:sz w:val="24"/>
                          <w:szCs w:val="24"/>
                        </w:rPr>
                        <w:t xml:space="preserve">will </w:t>
                      </w:r>
                      <w:r w:rsidRPr="003D03EC">
                        <w:rPr>
                          <w:rFonts w:ascii="Lato" w:hAnsi="Lato"/>
                          <w:color w:val="1D54A4"/>
                          <w:sz w:val="24"/>
                          <w:szCs w:val="24"/>
                        </w:rPr>
                        <w:t>a</w:t>
                      </w:r>
                      <w:r w:rsidR="009B032F">
                        <w:rPr>
                          <w:rFonts w:ascii="Lato" w:hAnsi="Lato"/>
                          <w:color w:val="1D54A4"/>
                          <w:sz w:val="24"/>
                          <w:szCs w:val="24"/>
                        </w:rPr>
                        <w:t>ssist</w:t>
                      </w:r>
                      <w:r w:rsidRPr="003D03EC">
                        <w:rPr>
                          <w:rFonts w:ascii="Lato" w:hAnsi="Lato"/>
                          <w:color w:val="1D54A4"/>
                          <w:spacing w:val="-18"/>
                          <w:sz w:val="24"/>
                          <w:szCs w:val="24"/>
                        </w:rPr>
                        <w:t xml:space="preserve"> </w:t>
                      </w:r>
                      <w:r w:rsidR="00616C35" w:rsidRPr="003D03EC">
                        <w:rPr>
                          <w:rFonts w:ascii="Lato" w:hAnsi="Lato"/>
                          <w:color w:val="1D54A4"/>
                          <w:spacing w:val="-18"/>
                          <w:sz w:val="24"/>
                          <w:szCs w:val="24"/>
                        </w:rPr>
                        <w:t xml:space="preserve">you in completing </w:t>
                      </w:r>
                      <w:r w:rsidRPr="003D03EC">
                        <w:rPr>
                          <w:rFonts w:ascii="Lato" w:hAnsi="Lato"/>
                          <w:color w:val="1D54A4"/>
                          <w:spacing w:val="-8"/>
                          <w:sz w:val="24"/>
                          <w:szCs w:val="24"/>
                        </w:rPr>
                        <w:t>this</w:t>
                      </w:r>
                      <w:r w:rsidRPr="003D03EC">
                        <w:rPr>
                          <w:rFonts w:ascii="Lato" w:hAnsi="Lato"/>
                          <w:color w:val="1D54A4"/>
                          <w:spacing w:val="-17"/>
                          <w:sz w:val="24"/>
                          <w:szCs w:val="24"/>
                        </w:rPr>
                        <w:t xml:space="preserve"> </w:t>
                      </w:r>
                      <w:r w:rsidRPr="003D03EC">
                        <w:rPr>
                          <w:rFonts w:ascii="Lato" w:hAnsi="Lato"/>
                          <w:color w:val="1D54A4"/>
                          <w:spacing w:val="-8"/>
                          <w:sz w:val="24"/>
                          <w:szCs w:val="24"/>
                        </w:rPr>
                        <w:t>form</w:t>
                      </w:r>
                      <w:r w:rsidR="00616C35" w:rsidRPr="003D03EC">
                        <w:rPr>
                          <w:rFonts w:ascii="Lato" w:hAnsi="Lato"/>
                          <w:color w:val="1D54A4"/>
                          <w:spacing w:val="-8"/>
                          <w:sz w:val="24"/>
                          <w:szCs w:val="24"/>
                        </w:rPr>
                        <w:t>.</w:t>
                      </w:r>
                      <w:r w:rsidRPr="003D03EC">
                        <w:rPr>
                          <w:rFonts w:ascii="Lato" w:hAnsi="Lato"/>
                          <w:color w:val="1D54A4"/>
                          <w:sz w:val="24"/>
                          <w:szCs w:val="24"/>
                        </w:rPr>
                        <w:t xml:space="preserve"> </w:t>
                      </w:r>
                    </w:p>
                    <w:p w14:paraId="0ED374C7" w14:textId="4508B6E6" w:rsidR="00B91F4C" w:rsidRPr="003D03EC" w:rsidRDefault="00B56946" w:rsidP="00A23125">
                      <w:pPr>
                        <w:pStyle w:val="ListParagraph"/>
                        <w:numPr>
                          <w:ilvl w:val="0"/>
                          <w:numId w:val="13"/>
                        </w:numPr>
                        <w:ind w:left="357" w:hanging="357"/>
                        <w:contextualSpacing w:val="0"/>
                        <w:rPr>
                          <w:rFonts w:ascii="Lato" w:hAnsi="Lato"/>
                          <w:color w:val="1D54A4"/>
                          <w:sz w:val="24"/>
                          <w:szCs w:val="24"/>
                        </w:rPr>
                      </w:pPr>
                      <w:r w:rsidRPr="003D03EC">
                        <w:rPr>
                          <w:rFonts w:ascii="Lato" w:hAnsi="Lato"/>
                          <w:color w:val="1D54A4"/>
                          <w:spacing w:val="-7"/>
                          <w:sz w:val="24"/>
                          <w:szCs w:val="24"/>
                        </w:rPr>
                        <w:t xml:space="preserve">Applications must have all sections completed. </w:t>
                      </w:r>
                    </w:p>
                    <w:p w14:paraId="00A89AE2" w14:textId="1FB3B904" w:rsidR="00B91F4C" w:rsidRPr="00A23125" w:rsidRDefault="00B91F4C" w:rsidP="00A23125">
                      <w:pPr>
                        <w:pStyle w:val="ListParagraph"/>
                        <w:numPr>
                          <w:ilvl w:val="0"/>
                          <w:numId w:val="13"/>
                        </w:numPr>
                        <w:ind w:left="363"/>
                        <w:contextualSpacing w:val="0"/>
                        <w:rPr>
                          <w:rFonts w:ascii="Lato" w:hAnsi="Lato"/>
                          <w:color w:val="1D54A4"/>
                          <w:sz w:val="24"/>
                          <w:szCs w:val="24"/>
                        </w:rPr>
                      </w:pPr>
                      <w:r w:rsidRPr="00A23125">
                        <w:rPr>
                          <w:rFonts w:ascii="Lato" w:hAnsi="Lato"/>
                          <w:color w:val="1D54A4"/>
                          <w:spacing w:val="-9"/>
                          <w:sz w:val="24"/>
                          <w:szCs w:val="24"/>
                        </w:rPr>
                        <w:t xml:space="preserve">Please note </w:t>
                      </w:r>
                      <w:r w:rsidRPr="00A23125">
                        <w:rPr>
                          <w:rFonts w:ascii="Lato" w:hAnsi="Lato"/>
                          <w:color w:val="1D54A4"/>
                          <w:spacing w:val="-8"/>
                          <w:sz w:val="24"/>
                          <w:szCs w:val="24"/>
                        </w:rPr>
                        <w:t>that EGECL’s</w:t>
                      </w:r>
                      <w:r w:rsidRPr="00A23125">
                        <w:rPr>
                          <w:rFonts w:ascii="Lato" w:hAnsi="Lato"/>
                          <w:color w:val="1D54A4"/>
                          <w:spacing w:val="-10"/>
                          <w:sz w:val="24"/>
                          <w:szCs w:val="24"/>
                        </w:rPr>
                        <w:t xml:space="preserve"> </w:t>
                      </w:r>
                      <w:r w:rsidRPr="00A23125">
                        <w:rPr>
                          <w:rFonts w:ascii="Lato" w:hAnsi="Lato"/>
                          <w:color w:val="1D54A4"/>
                          <w:spacing w:val="-9"/>
                          <w:sz w:val="24"/>
                          <w:szCs w:val="24"/>
                        </w:rPr>
                        <w:t xml:space="preserve">decision </w:t>
                      </w:r>
                      <w:r w:rsidRPr="00A23125">
                        <w:rPr>
                          <w:rFonts w:ascii="Lato" w:hAnsi="Lato"/>
                          <w:color w:val="1D54A4"/>
                          <w:spacing w:val="-5"/>
                          <w:sz w:val="24"/>
                          <w:szCs w:val="24"/>
                        </w:rPr>
                        <w:t xml:space="preserve">is </w:t>
                      </w:r>
                      <w:r w:rsidRPr="00A23125">
                        <w:rPr>
                          <w:rFonts w:ascii="Lato" w:hAnsi="Lato"/>
                          <w:color w:val="1D54A4"/>
                          <w:spacing w:val="-8"/>
                          <w:sz w:val="24"/>
                          <w:szCs w:val="24"/>
                        </w:rPr>
                        <w:t xml:space="preserve">final </w:t>
                      </w:r>
                      <w:r w:rsidRPr="00A23125">
                        <w:rPr>
                          <w:rFonts w:ascii="Lato" w:hAnsi="Lato"/>
                          <w:color w:val="1D54A4"/>
                          <w:spacing w:val="-5"/>
                          <w:sz w:val="24"/>
                          <w:szCs w:val="24"/>
                        </w:rPr>
                        <w:t xml:space="preserve">as </w:t>
                      </w:r>
                      <w:r w:rsidRPr="00A23125">
                        <w:rPr>
                          <w:rFonts w:ascii="Lato" w:hAnsi="Lato"/>
                          <w:color w:val="1D54A4"/>
                          <w:spacing w:val="-7"/>
                          <w:sz w:val="24"/>
                          <w:szCs w:val="24"/>
                        </w:rPr>
                        <w:t xml:space="preserve">to </w:t>
                      </w:r>
                      <w:r w:rsidRPr="00A23125">
                        <w:rPr>
                          <w:rFonts w:ascii="Lato" w:hAnsi="Lato"/>
                          <w:color w:val="1D54A4"/>
                          <w:spacing w:val="-9"/>
                          <w:sz w:val="24"/>
                          <w:szCs w:val="24"/>
                        </w:rPr>
                        <w:t xml:space="preserve">whether </w:t>
                      </w:r>
                      <w:r w:rsidRPr="00A23125">
                        <w:rPr>
                          <w:rFonts w:ascii="Lato" w:hAnsi="Lato"/>
                          <w:color w:val="1D54A4"/>
                          <w:spacing w:val="-10"/>
                          <w:sz w:val="24"/>
                          <w:szCs w:val="24"/>
                        </w:rPr>
                        <w:t xml:space="preserve">your application </w:t>
                      </w:r>
                      <w:r w:rsidRPr="00A23125">
                        <w:rPr>
                          <w:rFonts w:ascii="Lato" w:hAnsi="Lato"/>
                          <w:color w:val="1D54A4"/>
                          <w:spacing w:val="-5"/>
                          <w:sz w:val="24"/>
                          <w:szCs w:val="24"/>
                        </w:rPr>
                        <w:t xml:space="preserve">is </w:t>
                      </w:r>
                      <w:r w:rsidRPr="00A23125">
                        <w:rPr>
                          <w:rFonts w:ascii="Lato" w:hAnsi="Lato"/>
                          <w:color w:val="1D54A4"/>
                          <w:spacing w:val="-12"/>
                          <w:sz w:val="24"/>
                          <w:szCs w:val="24"/>
                        </w:rPr>
                        <w:t xml:space="preserve">approved. </w:t>
                      </w:r>
                      <w:r w:rsidRPr="00A23125">
                        <w:rPr>
                          <w:rFonts w:ascii="Lato" w:hAnsi="Lato"/>
                          <w:color w:val="1D54A4"/>
                          <w:spacing w:val="-5"/>
                          <w:sz w:val="24"/>
                          <w:szCs w:val="24"/>
                        </w:rPr>
                        <w:t xml:space="preserve">If </w:t>
                      </w:r>
                      <w:r w:rsidRPr="00A23125">
                        <w:rPr>
                          <w:rFonts w:ascii="Lato" w:hAnsi="Lato"/>
                          <w:color w:val="1D54A4"/>
                          <w:spacing w:val="-8"/>
                          <w:sz w:val="24"/>
                          <w:szCs w:val="24"/>
                        </w:rPr>
                        <w:t xml:space="preserve">we </w:t>
                      </w:r>
                      <w:r w:rsidRPr="00A23125">
                        <w:rPr>
                          <w:rFonts w:ascii="Lato" w:hAnsi="Lato"/>
                          <w:color w:val="1D54A4"/>
                          <w:spacing w:val="-11"/>
                          <w:sz w:val="24"/>
                          <w:szCs w:val="24"/>
                        </w:rPr>
                        <w:t xml:space="preserve">feel </w:t>
                      </w:r>
                      <w:r w:rsidRPr="00A23125">
                        <w:rPr>
                          <w:rFonts w:ascii="Lato" w:hAnsi="Lato"/>
                          <w:color w:val="1D54A4"/>
                          <w:spacing w:val="-8"/>
                          <w:sz w:val="24"/>
                          <w:szCs w:val="24"/>
                        </w:rPr>
                        <w:t>that</w:t>
                      </w:r>
                      <w:r w:rsidRPr="00A23125">
                        <w:rPr>
                          <w:rFonts w:ascii="Lato" w:hAnsi="Lato"/>
                          <w:color w:val="1D54A4"/>
                          <w:spacing w:val="-19"/>
                          <w:sz w:val="24"/>
                          <w:szCs w:val="24"/>
                        </w:rPr>
                        <w:t xml:space="preserve"> </w:t>
                      </w:r>
                      <w:r w:rsidRPr="00A23125">
                        <w:rPr>
                          <w:rFonts w:ascii="Lato" w:hAnsi="Lato"/>
                          <w:color w:val="1D54A4"/>
                          <w:spacing w:val="-10"/>
                          <w:sz w:val="24"/>
                          <w:szCs w:val="24"/>
                        </w:rPr>
                        <w:t>your</w:t>
                      </w:r>
                      <w:r w:rsidRPr="00A23125">
                        <w:rPr>
                          <w:rFonts w:ascii="Lato" w:hAnsi="Lato"/>
                          <w:color w:val="1D54A4"/>
                          <w:spacing w:val="-18"/>
                          <w:sz w:val="24"/>
                          <w:szCs w:val="24"/>
                        </w:rPr>
                        <w:t xml:space="preserve"> </w:t>
                      </w:r>
                      <w:r w:rsidRPr="00A23125">
                        <w:rPr>
                          <w:rFonts w:ascii="Lato" w:hAnsi="Lato"/>
                          <w:color w:val="1D54A4"/>
                          <w:spacing w:val="-10"/>
                          <w:sz w:val="24"/>
                          <w:szCs w:val="24"/>
                        </w:rPr>
                        <w:t>application</w:t>
                      </w:r>
                      <w:r w:rsidRPr="00A23125">
                        <w:rPr>
                          <w:rFonts w:ascii="Lato" w:hAnsi="Lato"/>
                          <w:color w:val="1D54A4"/>
                          <w:spacing w:val="-18"/>
                          <w:sz w:val="24"/>
                          <w:szCs w:val="24"/>
                        </w:rPr>
                        <w:t xml:space="preserve"> </w:t>
                      </w:r>
                      <w:r w:rsidRPr="00A23125">
                        <w:rPr>
                          <w:rFonts w:ascii="Lato" w:hAnsi="Lato"/>
                          <w:color w:val="1D54A4"/>
                          <w:spacing w:val="-8"/>
                          <w:sz w:val="24"/>
                          <w:szCs w:val="24"/>
                        </w:rPr>
                        <w:t>does</w:t>
                      </w:r>
                      <w:r w:rsidRPr="00A23125">
                        <w:rPr>
                          <w:rFonts w:ascii="Lato" w:hAnsi="Lato"/>
                          <w:color w:val="1D54A4"/>
                          <w:spacing w:val="-18"/>
                          <w:sz w:val="24"/>
                          <w:szCs w:val="24"/>
                        </w:rPr>
                        <w:t xml:space="preserve"> </w:t>
                      </w:r>
                      <w:r w:rsidRPr="00A23125">
                        <w:rPr>
                          <w:rFonts w:ascii="Lato" w:hAnsi="Lato"/>
                          <w:color w:val="1D54A4"/>
                          <w:spacing w:val="-7"/>
                          <w:sz w:val="24"/>
                          <w:szCs w:val="24"/>
                        </w:rPr>
                        <w:t>not</w:t>
                      </w:r>
                      <w:r w:rsidRPr="00A23125">
                        <w:rPr>
                          <w:rFonts w:ascii="Lato" w:hAnsi="Lato"/>
                          <w:color w:val="1D54A4"/>
                          <w:spacing w:val="-18"/>
                          <w:sz w:val="24"/>
                          <w:szCs w:val="24"/>
                        </w:rPr>
                        <w:t xml:space="preserve"> </w:t>
                      </w:r>
                      <w:r w:rsidRPr="00A23125">
                        <w:rPr>
                          <w:rFonts w:ascii="Lato" w:hAnsi="Lato"/>
                          <w:color w:val="1D54A4"/>
                          <w:spacing w:val="-9"/>
                          <w:sz w:val="24"/>
                          <w:szCs w:val="24"/>
                        </w:rPr>
                        <w:t>qualify,</w:t>
                      </w:r>
                      <w:r w:rsidRPr="00A23125">
                        <w:rPr>
                          <w:rFonts w:ascii="Lato" w:hAnsi="Lato"/>
                          <w:color w:val="1D54A4"/>
                          <w:spacing w:val="-18"/>
                          <w:sz w:val="24"/>
                          <w:szCs w:val="24"/>
                        </w:rPr>
                        <w:t xml:space="preserve"> you will be notified </w:t>
                      </w:r>
                      <w:r w:rsidRPr="00A23125">
                        <w:rPr>
                          <w:rFonts w:ascii="Lato" w:hAnsi="Lato"/>
                          <w:color w:val="1D54A4"/>
                          <w:spacing w:val="-8"/>
                          <w:sz w:val="24"/>
                          <w:szCs w:val="24"/>
                        </w:rPr>
                        <w:t>by</w:t>
                      </w:r>
                      <w:r w:rsidRPr="00A23125">
                        <w:rPr>
                          <w:rFonts w:ascii="Lato" w:hAnsi="Lato"/>
                          <w:color w:val="1D54A4"/>
                          <w:spacing w:val="-18"/>
                          <w:sz w:val="24"/>
                          <w:szCs w:val="24"/>
                        </w:rPr>
                        <w:t xml:space="preserve"> </w:t>
                      </w:r>
                      <w:r w:rsidRPr="00A23125">
                        <w:rPr>
                          <w:rFonts w:ascii="Lato" w:hAnsi="Lato"/>
                          <w:color w:val="1D54A4"/>
                          <w:spacing w:val="-8"/>
                          <w:sz w:val="24"/>
                          <w:szCs w:val="24"/>
                        </w:rPr>
                        <w:t>email</w:t>
                      </w:r>
                      <w:r w:rsidRPr="00A23125">
                        <w:rPr>
                          <w:rFonts w:ascii="Lato" w:hAnsi="Lato"/>
                          <w:color w:val="1D54A4"/>
                          <w:spacing w:val="-18"/>
                          <w:sz w:val="24"/>
                          <w:szCs w:val="24"/>
                        </w:rPr>
                        <w:t xml:space="preserve"> </w:t>
                      </w:r>
                      <w:r w:rsidRPr="00A23125">
                        <w:rPr>
                          <w:rFonts w:ascii="Lato" w:hAnsi="Lato"/>
                          <w:color w:val="1D54A4"/>
                          <w:spacing w:val="-7"/>
                          <w:sz w:val="24"/>
                          <w:szCs w:val="24"/>
                        </w:rPr>
                        <w:t>and</w:t>
                      </w:r>
                      <w:r w:rsidRPr="00A23125">
                        <w:rPr>
                          <w:rFonts w:ascii="Lato" w:hAnsi="Lato"/>
                          <w:color w:val="1D54A4"/>
                          <w:spacing w:val="-19"/>
                          <w:sz w:val="24"/>
                          <w:szCs w:val="24"/>
                        </w:rPr>
                        <w:t xml:space="preserve"> </w:t>
                      </w:r>
                      <w:r w:rsidRPr="00A23125">
                        <w:rPr>
                          <w:rFonts w:ascii="Lato" w:hAnsi="Lato"/>
                          <w:color w:val="1D54A4"/>
                          <w:spacing w:val="-10"/>
                          <w:sz w:val="24"/>
                          <w:szCs w:val="24"/>
                        </w:rPr>
                        <w:t>where</w:t>
                      </w:r>
                      <w:r w:rsidRPr="00A23125">
                        <w:rPr>
                          <w:rFonts w:ascii="Lato" w:hAnsi="Lato"/>
                          <w:color w:val="1D54A4"/>
                          <w:spacing w:val="-18"/>
                          <w:sz w:val="24"/>
                          <w:szCs w:val="24"/>
                        </w:rPr>
                        <w:t xml:space="preserve"> </w:t>
                      </w:r>
                      <w:r w:rsidRPr="00A23125">
                        <w:rPr>
                          <w:rFonts w:ascii="Lato" w:hAnsi="Lato"/>
                          <w:color w:val="1D54A4"/>
                          <w:spacing w:val="-9"/>
                          <w:sz w:val="24"/>
                          <w:szCs w:val="24"/>
                        </w:rPr>
                        <w:t>possible we will</w:t>
                      </w:r>
                      <w:r w:rsidRPr="00A23125">
                        <w:rPr>
                          <w:rFonts w:ascii="Lato" w:hAnsi="Lato"/>
                          <w:color w:val="1D54A4"/>
                          <w:spacing w:val="-18"/>
                          <w:sz w:val="24"/>
                          <w:szCs w:val="24"/>
                        </w:rPr>
                        <w:t xml:space="preserve"> </w:t>
                      </w:r>
                      <w:r w:rsidRPr="00A23125">
                        <w:rPr>
                          <w:rFonts w:ascii="Lato" w:hAnsi="Lato"/>
                          <w:color w:val="1D54A4"/>
                          <w:spacing w:val="-12"/>
                          <w:sz w:val="24"/>
                          <w:szCs w:val="24"/>
                        </w:rPr>
                        <w:t xml:space="preserve">provide </w:t>
                      </w:r>
                      <w:r w:rsidRPr="00A23125">
                        <w:rPr>
                          <w:rFonts w:ascii="Lato" w:hAnsi="Lato"/>
                          <w:color w:val="1D54A4"/>
                          <w:spacing w:val="-9"/>
                          <w:sz w:val="24"/>
                          <w:szCs w:val="24"/>
                        </w:rPr>
                        <w:t>support to help you apply again.</w:t>
                      </w:r>
                    </w:p>
                  </w:txbxContent>
                </v:textbox>
                <w10:wrap type="square"/>
              </v:shape>
            </w:pict>
          </mc:Fallback>
        </mc:AlternateContent>
      </w:r>
      <w:r w:rsidR="009A69CA" w:rsidRPr="003D03EC">
        <w:rPr>
          <w:rFonts w:ascii="Lato" w:hAnsi="Lato"/>
          <w:noProof/>
          <w:color w:val="1D54A4"/>
          <w:sz w:val="24"/>
          <w:szCs w:val="24"/>
        </w:rPr>
        <mc:AlternateContent>
          <mc:Choice Requires="wps">
            <w:drawing>
              <wp:anchor distT="0" distB="0" distL="114300" distR="114300" simplePos="0" relativeHeight="251658240" behindDoc="0" locked="0" layoutInCell="1" allowOverlap="1" wp14:anchorId="716D2710" wp14:editId="683F766F">
                <wp:simplePos x="0" y="0"/>
                <wp:positionH relativeFrom="column">
                  <wp:posOffset>-26035</wp:posOffset>
                </wp:positionH>
                <wp:positionV relativeFrom="paragraph">
                  <wp:posOffset>462280</wp:posOffset>
                </wp:positionV>
                <wp:extent cx="6546850" cy="387985"/>
                <wp:effectExtent l="0" t="0" r="25400" b="12065"/>
                <wp:wrapSquare wrapText="bothSides"/>
                <wp:docPr id="199" name="Rectangle 199"/>
                <wp:cNvGraphicFramePr/>
                <a:graphic xmlns:a="http://schemas.openxmlformats.org/drawingml/2006/main">
                  <a:graphicData uri="http://schemas.microsoft.com/office/word/2010/wordprocessingShape">
                    <wps:wsp>
                      <wps:cNvSpPr/>
                      <wps:spPr>
                        <a:xfrm>
                          <a:off x="0" y="0"/>
                          <a:ext cx="6546850" cy="387985"/>
                        </a:xfrm>
                        <a:prstGeom prst="rect">
                          <a:avLst/>
                        </a:prstGeom>
                        <a:solidFill>
                          <a:schemeClr val="accent3"/>
                        </a:solidFill>
                        <a:ln w="3175">
                          <a:solidFill>
                            <a:schemeClr val="accent5"/>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741F34" w14:textId="77777777" w:rsidR="005B2CAA" w:rsidRPr="003D03EC" w:rsidRDefault="00BF4F3A" w:rsidP="00BF4F3A">
                            <w:pPr>
                              <w:tabs>
                                <w:tab w:val="left" w:pos="5814"/>
                              </w:tabs>
                              <w:rPr>
                                <w:rFonts w:ascii="Lato" w:eastAsiaTheme="majorEastAsia" w:hAnsi="Lato" w:cstheme="majorBidi"/>
                                <w:b/>
                                <w:bCs/>
                                <w:color w:val="FFFFFF" w:themeColor="background1"/>
                                <w:sz w:val="28"/>
                                <w:szCs w:val="32"/>
                              </w:rPr>
                            </w:pPr>
                            <w:r w:rsidRPr="003D03EC">
                              <w:rPr>
                                <w:rFonts w:ascii="Lato" w:eastAsiaTheme="majorEastAsia" w:hAnsi="Lato" w:cstheme="majorBidi"/>
                                <w:b/>
                                <w:bCs/>
                                <w:color w:val="FFFFFF" w:themeColor="background1"/>
                                <w:sz w:val="28"/>
                                <w:szCs w:val="32"/>
                              </w:rPr>
                              <w:t xml:space="preserve">Important </w:t>
                            </w:r>
                            <w:r w:rsidR="005B2CAA" w:rsidRPr="003D03EC">
                              <w:rPr>
                                <w:rFonts w:ascii="Lato" w:eastAsiaTheme="majorEastAsia" w:hAnsi="Lato" w:cstheme="majorBidi"/>
                                <w:b/>
                                <w:bCs/>
                                <w:color w:val="FFFFFF" w:themeColor="background1"/>
                                <w:sz w:val="28"/>
                                <w:szCs w:val="32"/>
                              </w:rPr>
                              <w:t>Information</w:t>
                            </w:r>
                          </w:p>
                          <w:p w14:paraId="58C778FE" w14:textId="110FC979" w:rsidR="00BF4F3A" w:rsidRPr="003D03EC" w:rsidRDefault="00BF4F3A" w:rsidP="00BF4F3A">
                            <w:pPr>
                              <w:tabs>
                                <w:tab w:val="left" w:pos="5814"/>
                              </w:tabs>
                              <w:rPr>
                                <w:rFonts w:ascii="Lato" w:hAnsi="Lato"/>
                                <w:color w:val="1D54A4"/>
                                <w:sz w:val="24"/>
                                <w:szCs w:val="24"/>
                              </w:rPr>
                            </w:pPr>
                          </w:p>
                          <w:p w14:paraId="0836F0F5" w14:textId="77799717" w:rsidR="003F302A" w:rsidRPr="003D03EC" w:rsidRDefault="003F302A" w:rsidP="00BF4F3A">
                            <w:pPr>
                              <w:rPr>
                                <w:rFonts w:ascii="Lato" w:eastAsiaTheme="majorEastAsia" w:hAnsi="Lato" w:cstheme="majorBidi"/>
                                <w:b/>
                                <w:bCs/>
                                <w:color w:val="FFFFFF" w:themeColor="background1"/>
                                <w:sz w:val="28"/>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D2710" id="Rectangle 199" o:spid="_x0000_s1027" style="position:absolute;margin-left:-2.05pt;margin-top:36.4pt;width:515.5pt;height:30.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" fillcolor="#069344 [3206]" strokecolor="#00adef [3208]" strokeweight=".25pt">
                <v:textbox>
                  <w:txbxContent>
                    <w:p w14:paraId="40741F34" w14:textId="77777777" w:rsidR="005B2CAA" w:rsidRPr="003D03EC" w:rsidRDefault="00BF4F3A" w:rsidP="00BF4F3A">
                      <w:pPr>
                        <w:tabs>
                          <w:tab w:val="left" w:pos="5814"/>
                        </w:tabs>
                        <w:rPr>
                          <w:rFonts w:ascii="Lato" w:eastAsiaTheme="majorEastAsia" w:hAnsi="Lato" w:cstheme="majorBidi"/>
                          <w:b/>
                          <w:bCs/>
                          <w:color w:val="FFFFFF" w:themeColor="background1"/>
                          <w:sz w:val="28"/>
                          <w:szCs w:val="32"/>
                        </w:rPr>
                      </w:pPr>
                      <w:r w:rsidRPr="003D03EC">
                        <w:rPr>
                          <w:rFonts w:ascii="Lato" w:eastAsiaTheme="majorEastAsia" w:hAnsi="Lato" w:cstheme="majorBidi"/>
                          <w:b/>
                          <w:bCs/>
                          <w:color w:val="FFFFFF" w:themeColor="background1"/>
                          <w:sz w:val="28"/>
                          <w:szCs w:val="32"/>
                        </w:rPr>
                        <w:t xml:space="preserve">Important </w:t>
                      </w:r>
                      <w:r w:rsidR="005B2CAA" w:rsidRPr="003D03EC">
                        <w:rPr>
                          <w:rFonts w:ascii="Lato" w:eastAsiaTheme="majorEastAsia" w:hAnsi="Lato" w:cstheme="majorBidi"/>
                          <w:b/>
                          <w:bCs/>
                          <w:color w:val="FFFFFF" w:themeColor="background1"/>
                          <w:sz w:val="28"/>
                          <w:szCs w:val="32"/>
                        </w:rPr>
                        <w:t>Information</w:t>
                      </w:r>
                    </w:p>
                    <w:p w14:paraId="58C778FE" w14:textId="110FC979" w:rsidR="00BF4F3A" w:rsidRPr="003D03EC" w:rsidRDefault="00BF4F3A" w:rsidP="00BF4F3A">
                      <w:pPr>
                        <w:tabs>
                          <w:tab w:val="left" w:pos="5814"/>
                        </w:tabs>
                        <w:rPr>
                          <w:rFonts w:ascii="Lato" w:hAnsi="Lato"/>
                          <w:color w:val="1D54A4"/>
                          <w:sz w:val="24"/>
                          <w:szCs w:val="24"/>
                        </w:rPr>
                      </w:pPr>
                    </w:p>
                    <w:p w14:paraId="0836F0F5" w14:textId="77799717" w:rsidR="003F302A" w:rsidRPr="003D03EC" w:rsidRDefault="003F302A" w:rsidP="00BF4F3A">
                      <w:pPr>
                        <w:rPr>
                          <w:rFonts w:ascii="Lato" w:eastAsiaTheme="majorEastAsia" w:hAnsi="Lato" w:cstheme="majorBidi"/>
                          <w:b/>
                          <w:bCs/>
                          <w:color w:val="FFFFFF" w:themeColor="background1"/>
                          <w:sz w:val="28"/>
                          <w:szCs w:val="32"/>
                        </w:rPr>
                      </w:pPr>
                    </w:p>
                  </w:txbxContent>
                </v:textbox>
                <w10:wrap type="square"/>
              </v:rect>
            </w:pict>
          </mc:Fallback>
        </mc:AlternateContent>
      </w:r>
      <w:r w:rsidR="00696ED6" w:rsidRPr="003D03EC">
        <w:rPr>
          <w:rFonts w:ascii="Lato" w:hAnsi="Lato"/>
          <w:color w:val="1D54A4"/>
          <w:sz w:val="24"/>
          <w:szCs w:val="24"/>
        </w:rPr>
        <w:t xml:space="preserve">Our community fund </w:t>
      </w:r>
      <w:r w:rsidR="15D720D1" w:rsidRPr="003D03EC">
        <w:rPr>
          <w:rFonts w:ascii="Lato" w:hAnsi="Lato"/>
          <w:color w:val="1D54A4"/>
          <w:sz w:val="24"/>
          <w:szCs w:val="24"/>
        </w:rPr>
        <w:t xml:space="preserve">will consider </w:t>
      </w:r>
      <w:r w:rsidR="00B60520" w:rsidRPr="003D03EC">
        <w:rPr>
          <w:rFonts w:ascii="Lato" w:hAnsi="Lato"/>
          <w:color w:val="1D54A4"/>
          <w:sz w:val="24"/>
          <w:szCs w:val="24"/>
        </w:rPr>
        <w:t>applications from the</w:t>
      </w:r>
      <w:r w:rsidR="18770415" w:rsidRPr="003D03EC">
        <w:rPr>
          <w:rFonts w:ascii="Lato" w:hAnsi="Lato"/>
          <w:color w:val="1D54A4"/>
          <w:sz w:val="24"/>
          <w:szCs w:val="24"/>
        </w:rPr>
        <w:t xml:space="preserve"> following groups </w:t>
      </w:r>
      <w:r w:rsidR="00B60520" w:rsidRPr="003D03EC">
        <w:rPr>
          <w:rFonts w:ascii="Lato" w:hAnsi="Lato"/>
          <w:color w:val="1D54A4"/>
          <w:sz w:val="24"/>
          <w:szCs w:val="24"/>
        </w:rPr>
        <w:t xml:space="preserve">for </w:t>
      </w:r>
      <w:r w:rsidR="2A07F67E" w:rsidRPr="003D03EC">
        <w:rPr>
          <w:rFonts w:ascii="Lato" w:hAnsi="Lato"/>
          <w:color w:val="1D54A4"/>
          <w:sz w:val="24"/>
          <w:szCs w:val="24"/>
        </w:rPr>
        <w:t xml:space="preserve">awards </w:t>
      </w:r>
      <w:r w:rsidR="00B60520" w:rsidRPr="003D03EC">
        <w:rPr>
          <w:rFonts w:ascii="Lato" w:hAnsi="Lato"/>
          <w:color w:val="1D54A4"/>
          <w:sz w:val="24"/>
          <w:szCs w:val="24"/>
        </w:rPr>
        <w:t>of up to £1,</w:t>
      </w:r>
      <w:r w:rsidR="004E561E">
        <w:rPr>
          <w:rFonts w:ascii="Lato" w:hAnsi="Lato"/>
          <w:color w:val="1D54A4"/>
          <w:sz w:val="24"/>
          <w:szCs w:val="24"/>
        </w:rPr>
        <w:t>5</w:t>
      </w:r>
      <w:r w:rsidR="00B60520" w:rsidRPr="003D03EC">
        <w:rPr>
          <w:rFonts w:ascii="Lato" w:hAnsi="Lato"/>
          <w:color w:val="1D54A4"/>
          <w:sz w:val="24"/>
          <w:szCs w:val="24"/>
        </w:rPr>
        <w:t xml:space="preserve">00 </w:t>
      </w:r>
      <w:r w:rsidR="00794423" w:rsidRPr="003D03EC">
        <w:rPr>
          <w:rFonts w:ascii="Lato" w:hAnsi="Lato"/>
          <w:color w:val="1D54A4"/>
          <w:sz w:val="24"/>
          <w:szCs w:val="24"/>
        </w:rPr>
        <w:t xml:space="preserve">per application. </w:t>
      </w:r>
    </w:p>
    <w:p w14:paraId="5E227161" w14:textId="1FFAAE5F" w:rsidR="00DA3CA8" w:rsidRPr="008D18E7" w:rsidRDefault="00DA3CA8" w:rsidP="003D03EC">
      <w:pPr>
        <w:tabs>
          <w:tab w:val="left" w:pos="5814"/>
        </w:tabs>
        <w:rPr>
          <w:rFonts w:ascii="Lato" w:hAnsi="Lato"/>
          <w:sz w:val="4"/>
          <w:szCs w:val="4"/>
        </w:rPr>
      </w:pPr>
    </w:p>
    <w:p w14:paraId="1AD0C766" w14:textId="14BADE70" w:rsidR="00CD1BA9" w:rsidRPr="003D03EC" w:rsidRDefault="00127BD1" w:rsidP="003D03EC">
      <w:pPr>
        <w:tabs>
          <w:tab w:val="left" w:pos="5814"/>
        </w:tabs>
        <w:rPr>
          <w:rFonts w:ascii="Lato" w:hAnsi="Lato"/>
          <w:b/>
          <w:bCs/>
          <w:color w:val="069344"/>
          <w:sz w:val="28"/>
          <w:szCs w:val="28"/>
        </w:rPr>
      </w:pPr>
      <w:r w:rsidRPr="003D03EC">
        <w:rPr>
          <w:rFonts w:ascii="Lato" w:hAnsi="Lato"/>
          <w:b/>
          <w:bCs/>
          <w:color w:val="069344"/>
          <w:sz w:val="28"/>
          <w:szCs w:val="28"/>
        </w:rPr>
        <w:t>Part</w:t>
      </w:r>
      <w:r w:rsidR="00942811" w:rsidRPr="003D03EC">
        <w:rPr>
          <w:rFonts w:ascii="Lato" w:hAnsi="Lato"/>
          <w:b/>
          <w:bCs/>
          <w:color w:val="069344"/>
          <w:sz w:val="28"/>
          <w:szCs w:val="28"/>
        </w:rPr>
        <w:t xml:space="preserve"> A - About your </w:t>
      </w:r>
      <w:r w:rsidR="00060F82">
        <w:rPr>
          <w:rFonts w:ascii="Lato" w:hAnsi="Lato"/>
          <w:b/>
          <w:bCs/>
          <w:color w:val="069344"/>
          <w:sz w:val="28"/>
          <w:szCs w:val="28"/>
        </w:rPr>
        <w:t>O</w:t>
      </w:r>
      <w:r w:rsidR="00942811" w:rsidRPr="003D03EC">
        <w:rPr>
          <w:rFonts w:ascii="Lato" w:hAnsi="Lato"/>
          <w:b/>
          <w:bCs/>
          <w:color w:val="069344"/>
          <w:sz w:val="28"/>
          <w:szCs w:val="28"/>
        </w:rPr>
        <w:t>rganisation</w:t>
      </w:r>
    </w:p>
    <w:p w14:paraId="3B3396CD" w14:textId="632509CE" w:rsidR="00E36DA8" w:rsidRPr="003D03EC" w:rsidRDefault="00B066EA" w:rsidP="00011173">
      <w:pPr>
        <w:autoSpaceDE w:val="0"/>
        <w:autoSpaceDN w:val="0"/>
        <w:adjustRightInd w:val="0"/>
        <w:ind w:right="0"/>
        <w:rPr>
          <w:rFonts w:ascii="Lato" w:hAnsi="Lato" w:cs="MS Shell Dlg 2"/>
          <w:color w:val="000000" w:themeColor="text2" w:themeShade="BF"/>
          <w:sz w:val="16"/>
          <w:szCs w:val="16"/>
        </w:rPr>
      </w:pPr>
      <w:proofErr w:type="gramStart"/>
      <w:r w:rsidRPr="003D03EC">
        <w:rPr>
          <w:rFonts w:ascii="Lato" w:hAnsi="Lato"/>
          <w:color w:val="1D54A4"/>
          <w:sz w:val="24"/>
          <w:szCs w:val="24"/>
        </w:rPr>
        <w:t>In order to</w:t>
      </w:r>
      <w:proofErr w:type="gramEnd"/>
      <w:r w:rsidRPr="003D03EC">
        <w:rPr>
          <w:rFonts w:ascii="Lato" w:hAnsi="Lato"/>
          <w:color w:val="1D54A4"/>
          <w:sz w:val="24"/>
          <w:szCs w:val="24"/>
        </w:rPr>
        <w:t xml:space="preserve"> qualify for the community </w:t>
      </w:r>
      <w:r w:rsidR="002E2402" w:rsidRPr="003D03EC">
        <w:rPr>
          <w:rFonts w:ascii="Lato" w:hAnsi="Lato"/>
          <w:color w:val="1D54A4"/>
          <w:sz w:val="24"/>
          <w:szCs w:val="24"/>
        </w:rPr>
        <w:t>fund,</w:t>
      </w:r>
      <w:r w:rsidRPr="003D03EC">
        <w:rPr>
          <w:rFonts w:ascii="Lato" w:hAnsi="Lato"/>
          <w:color w:val="1D54A4"/>
          <w:sz w:val="24"/>
          <w:szCs w:val="24"/>
        </w:rPr>
        <w:t xml:space="preserve"> you must be one of the following </w:t>
      </w:r>
      <w:r w:rsidR="00C515CA" w:rsidRPr="003D03EC">
        <w:rPr>
          <w:rFonts w:ascii="Lato" w:hAnsi="Lato"/>
          <w:color w:val="1D54A4"/>
          <w:sz w:val="24"/>
          <w:szCs w:val="24"/>
        </w:rPr>
        <w:t xml:space="preserve">organisations. Please </w:t>
      </w:r>
      <w:r w:rsidR="00427E37">
        <w:rPr>
          <w:rFonts w:ascii="Lato" w:hAnsi="Lato"/>
          <w:color w:val="1D54A4"/>
          <w:sz w:val="24"/>
          <w:szCs w:val="24"/>
        </w:rPr>
        <w:t>tick</w:t>
      </w:r>
      <w:r w:rsidR="00C515CA" w:rsidRPr="003D03EC">
        <w:rPr>
          <w:rFonts w:ascii="Lato" w:hAnsi="Lato"/>
          <w:color w:val="1D54A4"/>
          <w:sz w:val="24"/>
          <w:szCs w:val="24"/>
        </w:rPr>
        <w:t xml:space="preserve"> the relevant box</w:t>
      </w:r>
      <w:r w:rsidR="002A18E3" w:rsidRPr="003D03EC">
        <w:rPr>
          <w:rFonts w:ascii="Lato" w:hAnsi="Lato"/>
          <w:color w:val="1D54A4"/>
          <w:sz w:val="24"/>
          <w:szCs w:val="24"/>
        </w:rPr>
        <w:t xml:space="preserve">. </w:t>
      </w:r>
      <w:r w:rsidR="003D3184" w:rsidRPr="003D3184">
        <w:rPr>
          <w:rFonts w:ascii="Lato" w:hAnsi="Lato"/>
          <w:color w:val="1D54A4"/>
          <w:sz w:val="24"/>
          <w:szCs w:val="24"/>
        </w:rPr>
        <w:t>You must attach supporting evidence, such as your Constitution, Charity Number, or Community Interest Report</w:t>
      </w:r>
      <w:r w:rsidR="00485422">
        <w:rPr>
          <w:rFonts w:ascii="Lato" w:hAnsi="Lato"/>
          <w:color w:val="1D54A4"/>
          <w:sz w:val="24"/>
          <w:szCs w:val="24"/>
        </w:rPr>
        <w:t>.</w:t>
      </w:r>
    </w:p>
    <w:tbl>
      <w:tblPr>
        <w:tblStyle w:val="TableGrid"/>
        <w:tblW w:w="0" w:type="auto"/>
        <w:tblInd w:w="-14" w:type="dxa"/>
        <w:tblLook w:val="04A0" w:firstRow="1" w:lastRow="0" w:firstColumn="1" w:lastColumn="0" w:noHBand="0" w:noVBand="1"/>
      </w:tblPr>
      <w:tblGrid>
        <w:gridCol w:w="2991"/>
        <w:gridCol w:w="7479"/>
      </w:tblGrid>
      <w:tr w:rsidR="00535C23" w:rsidRPr="003D03EC" w14:paraId="2CA3C26A" w14:textId="77777777" w:rsidTr="009123C0">
        <w:tc>
          <w:tcPr>
            <w:tcW w:w="2991" w:type="dxa"/>
            <w:tcBorders>
              <w:top w:val="nil"/>
              <w:left w:val="nil"/>
              <w:bottom w:val="nil"/>
              <w:right w:val="single" w:sz="4" w:space="0" w:color="00ADEF" w:themeColor="accent5"/>
            </w:tcBorders>
            <w:vAlign w:val="center"/>
          </w:tcPr>
          <w:p w14:paraId="12B30601" w14:textId="2F7647FC" w:rsidR="00535C23" w:rsidRPr="003D03EC" w:rsidRDefault="00535C23" w:rsidP="006F1EC1">
            <w:pPr>
              <w:tabs>
                <w:tab w:val="left" w:pos="5814"/>
              </w:tabs>
              <w:spacing w:after="0"/>
              <w:rPr>
                <w:rFonts w:ascii="Lato" w:hAnsi="Lato"/>
                <w:b/>
                <w:bCs/>
                <w:color w:val="1D54A4"/>
                <w:sz w:val="24"/>
                <w:szCs w:val="24"/>
              </w:rPr>
            </w:pPr>
            <w:r w:rsidRPr="003D03EC">
              <w:rPr>
                <w:rFonts w:ascii="Lato" w:hAnsi="Lato"/>
                <w:b/>
                <w:bCs/>
                <w:color w:val="069344"/>
                <w:sz w:val="24"/>
                <w:szCs w:val="24"/>
              </w:rPr>
              <w:t>Name of organisation</w:t>
            </w:r>
            <w:r w:rsidR="00FF2D7C" w:rsidRPr="003D03EC">
              <w:rPr>
                <w:rFonts w:ascii="Lato" w:hAnsi="Lato"/>
                <w:b/>
                <w:bCs/>
                <w:color w:val="069344"/>
                <w:sz w:val="24"/>
                <w:szCs w:val="24"/>
              </w:rPr>
              <w:t>:</w:t>
            </w:r>
          </w:p>
        </w:tc>
        <w:tc>
          <w:tcPr>
            <w:tcW w:w="7479"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8FA127A" w14:textId="77777777" w:rsidR="00535C23" w:rsidRPr="003D03EC" w:rsidRDefault="00535C23" w:rsidP="003D03EC">
            <w:pPr>
              <w:tabs>
                <w:tab w:val="left" w:pos="5814"/>
              </w:tabs>
              <w:rPr>
                <w:rFonts w:ascii="Lato" w:hAnsi="Lato"/>
                <w:color w:val="1D54A4"/>
                <w:sz w:val="24"/>
                <w:szCs w:val="24"/>
              </w:rPr>
            </w:pPr>
          </w:p>
        </w:tc>
      </w:tr>
    </w:tbl>
    <w:p w14:paraId="440E0DF0" w14:textId="02495146" w:rsidR="00094DC7" w:rsidRPr="009827FA" w:rsidRDefault="00094DC7" w:rsidP="003D03EC">
      <w:pPr>
        <w:tabs>
          <w:tab w:val="left" w:pos="5814"/>
        </w:tabs>
        <w:rPr>
          <w:rFonts w:ascii="Lato" w:hAnsi="Lato"/>
          <w:b/>
          <w:bCs/>
          <w:color w:val="069344"/>
          <w:sz w:val="4"/>
          <w:szCs w:val="4"/>
        </w:rPr>
      </w:pPr>
    </w:p>
    <w:tbl>
      <w:tblPr>
        <w:tblStyle w:val="TableGrid"/>
        <w:tblW w:w="0" w:type="auto"/>
        <w:tblInd w:w="-14" w:type="dxa"/>
        <w:tblLook w:val="04A0" w:firstRow="1" w:lastRow="0" w:firstColumn="1" w:lastColumn="0" w:noHBand="0" w:noVBand="1"/>
      </w:tblPr>
      <w:tblGrid>
        <w:gridCol w:w="4267"/>
        <w:gridCol w:w="6208"/>
      </w:tblGrid>
      <w:tr w:rsidR="00E74EF9" w:rsidRPr="003D03EC" w14:paraId="193AB6D1" w14:textId="77777777" w:rsidTr="009827FA">
        <w:tc>
          <w:tcPr>
            <w:tcW w:w="4267" w:type="dxa"/>
            <w:tcBorders>
              <w:top w:val="nil"/>
              <w:left w:val="nil"/>
              <w:bottom w:val="nil"/>
              <w:right w:val="single" w:sz="4" w:space="0" w:color="00ADEF" w:themeColor="accent5"/>
            </w:tcBorders>
            <w:vAlign w:val="center"/>
          </w:tcPr>
          <w:p w14:paraId="6D9987CE" w14:textId="51BB51BE" w:rsidR="00E74EF9" w:rsidRPr="003D03EC" w:rsidRDefault="009827FA" w:rsidP="00B25321">
            <w:pPr>
              <w:tabs>
                <w:tab w:val="left" w:pos="5814"/>
              </w:tabs>
              <w:spacing w:after="0"/>
              <w:rPr>
                <w:rFonts w:ascii="Lato" w:hAnsi="Lato"/>
                <w:b/>
                <w:bCs/>
                <w:color w:val="1D54A4"/>
                <w:sz w:val="24"/>
                <w:szCs w:val="24"/>
              </w:rPr>
            </w:pPr>
            <w:r>
              <w:rPr>
                <w:rFonts w:ascii="Lato" w:hAnsi="Lato"/>
                <w:b/>
                <w:bCs/>
                <w:color w:val="069344"/>
                <w:sz w:val="24"/>
                <w:szCs w:val="24"/>
              </w:rPr>
              <w:t>Date of Establishment/Incorporation</w:t>
            </w:r>
          </w:p>
        </w:tc>
        <w:tc>
          <w:tcPr>
            <w:tcW w:w="6208"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35FBD582" w14:textId="77777777" w:rsidR="00E74EF9" w:rsidRPr="003D03EC" w:rsidRDefault="00E74EF9" w:rsidP="00B25321">
            <w:pPr>
              <w:tabs>
                <w:tab w:val="left" w:pos="5814"/>
              </w:tabs>
              <w:rPr>
                <w:rFonts w:ascii="Lato" w:hAnsi="Lato"/>
                <w:color w:val="1D54A4"/>
                <w:sz w:val="24"/>
                <w:szCs w:val="24"/>
              </w:rPr>
            </w:pPr>
          </w:p>
        </w:tc>
      </w:tr>
    </w:tbl>
    <w:p w14:paraId="17C14C51" w14:textId="77777777" w:rsidR="00E74EF9" w:rsidRPr="008D18E7" w:rsidRDefault="00E74EF9" w:rsidP="003D03EC">
      <w:pPr>
        <w:tabs>
          <w:tab w:val="left" w:pos="5814"/>
        </w:tabs>
        <w:rPr>
          <w:rFonts w:ascii="Lato" w:hAnsi="Lato"/>
          <w:b/>
          <w:bCs/>
          <w:color w:val="069344"/>
          <w:sz w:val="12"/>
          <w:szCs w:val="12"/>
        </w:rPr>
      </w:pPr>
    </w:p>
    <w:tbl>
      <w:tblPr>
        <w:tblStyle w:val="TableGrid"/>
        <w:tblW w:w="10424" w:type="dxa"/>
        <w:tblLayout w:type="fixed"/>
        <w:tblLook w:val="04A0" w:firstRow="1" w:lastRow="0" w:firstColumn="1" w:lastColumn="0" w:noHBand="0" w:noVBand="1"/>
      </w:tblPr>
      <w:tblGrid>
        <w:gridCol w:w="3256"/>
        <w:gridCol w:w="510"/>
        <w:gridCol w:w="680"/>
        <w:gridCol w:w="510"/>
        <w:gridCol w:w="634"/>
        <w:gridCol w:w="2333"/>
        <w:gridCol w:w="2501"/>
      </w:tblGrid>
      <w:tr w:rsidR="00182638" w:rsidRPr="003D03EC" w14:paraId="176253AC" w14:textId="77777777" w:rsidTr="000443CF">
        <w:trPr>
          <w:trHeight w:val="454"/>
        </w:trPr>
        <w:tc>
          <w:tcPr>
            <w:tcW w:w="10424" w:type="dxa"/>
            <w:gridSpan w:val="7"/>
            <w:tcBorders>
              <w:top w:val="single" w:sz="4" w:space="0" w:color="00ADEF" w:themeColor="accent5"/>
              <w:left w:val="single" w:sz="4" w:space="0" w:color="00ADEF" w:themeColor="accent5"/>
              <w:bottom w:val="single" w:sz="4" w:space="0" w:color="00ADEF" w:themeColor="accent5"/>
              <w:right w:val="single" w:sz="4" w:space="0" w:color="00ADEF" w:themeColor="accent5"/>
            </w:tcBorders>
            <w:shd w:val="clear" w:color="auto" w:fill="069344" w:themeFill="accent3"/>
          </w:tcPr>
          <w:p w14:paraId="6183C67B" w14:textId="55EFA27F" w:rsidR="00182638" w:rsidRPr="00774A66" w:rsidRDefault="00774A66" w:rsidP="003D03EC">
            <w:pPr>
              <w:tabs>
                <w:tab w:val="left" w:pos="5814"/>
              </w:tabs>
              <w:rPr>
                <w:rFonts w:ascii="Lato" w:hAnsi="Lato"/>
                <w:b/>
                <w:bCs/>
                <w:color w:val="FFFFFF" w:themeColor="background1"/>
                <w:sz w:val="24"/>
                <w:szCs w:val="24"/>
              </w:rPr>
            </w:pPr>
            <w:r w:rsidRPr="00774A66">
              <w:rPr>
                <w:rFonts w:ascii="Lato" w:hAnsi="Lato"/>
                <w:b/>
                <w:bCs/>
                <w:color w:val="FFFFFF" w:themeColor="background1"/>
                <w:sz w:val="24"/>
                <w:szCs w:val="24"/>
              </w:rPr>
              <w:t>Organisation Type:</w:t>
            </w:r>
          </w:p>
        </w:tc>
      </w:tr>
      <w:tr w:rsidR="000443CF" w:rsidRPr="003D03EC" w14:paraId="7199FEA2" w14:textId="77777777" w:rsidTr="008D18E7">
        <w:trPr>
          <w:trHeight w:val="778"/>
        </w:trPr>
        <w:tc>
          <w:tcPr>
            <w:tcW w:w="325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3230B20C" w14:textId="632DFF40" w:rsidR="000443CF" w:rsidRPr="003D03EC" w:rsidRDefault="000443CF" w:rsidP="000443CF">
            <w:pPr>
              <w:tabs>
                <w:tab w:val="left" w:pos="5814"/>
              </w:tabs>
              <w:spacing w:after="0"/>
              <w:rPr>
                <w:rFonts w:ascii="Lato" w:hAnsi="Lato"/>
                <w:b/>
                <w:bCs/>
                <w:color w:val="1D54A4"/>
                <w:sz w:val="24"/>
                <w:szCs w:val="24"/>
              </w:rPr>
            </w:pPr>
            <w:r w:rsidRPr="003D03EC">
              <w:rPr>
                <w:rFonts w:ascii="Lato" w:hAnsi="Lato"/>
                <w:b/>
                <w:bCs/>
                <w:color w:val="1D54A4"/>
                <w:sz w:val="24"/>
                <w:szCs w:val="24"/>
              </w:rPr>
              <w:t>Registered Charity</w:t>
            </w:r>
          </w:p>
        </w:tc>
        <w:sdt>
          <w:sdtPr>
            <w:rPr>
              <w:rFonts w:ascii="Lato" w:hAnsi="Lato"/>
              <w:color w:val="1D54A4"/>
              <w:sz w:val="24"/>
              <w:szCs w:val="24"/>
            </w:rPr>
            <w:id w:val="-1918622707"/>
            <w14:checkbox>
              <w14:checked w14:val="0"/>
              <w14:checkedState w14:val="2612" w14:font="MS Gothic"/>
              <w14:uncheckedState w14:val="2610" w14:font="MS Gothic"/>
            </w14:checkbox>
          </w:sdtPr>
          <w:sdtEndPr/>
          <w:sdtContent>
            <w:tc>
              <w:tcPr>
                <w:tcW w:w="51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3C3D37EA" w14:textId="1CE9175C" w:rsidR="000443CF" w:rsidRPr="000443CF" w:rsidRDefault="000443CF" w:rsidP="000443CF">
                <w:pPr>
                  <w:tabs>
                    <w:tab w:val="left" w:pos="5814"/>
                  </w:tabs>
                  <w:spacing w:after="0"/>
                  <w:rPr>
                    <w:rFonts w:ascii="Lato" w:hAnsi="Lato"/>
                    <w:color w:val="1D54A4"/>
                    <w:sz w:val="24"/>
                    <w:szCs w:val="24"/>
                  </w:rPr>
                </w:pPr>
                <w:r>
                  <w:rPr>
                    <w:rFonts w:ascii="MS Gothic" w:eastAsia="MS Gothic" w:hAnsi="MS Gothic" w:hint="eastAsia"/>
                    <w:color w:val="1D54A4"/>
                    <w:sz w:val="24"/>
                    <w:szCs w:val="24"/>
                  </w:rPr>
                  <w:t>☐</w:t>
                </w:r>
              </w:p>
            </w:tc>
          </w:sdtContent>
        </w:sdt>
        <w:tc>
          <w:tcPr>
            <w:tcW w:w="68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6C1D2D78" w14:textId="67C70B37" w:rsidR="000443CF" w:rsidRPr="000443CF" w:rsidRDefault="000443CF" w:rsidP="000443CF">
            <w:pPr>
              <w:tabs>
                <w:tab w:val="left" w:pos="5814"/>
              </w:tabs>
              <w:spacing w:after="0"/>
              <w:rPr>
                <w:rFonts w:ascii="Lato" w:hAnsi="Lato"/>
                <w:color w:val="1D54A4"/>
                <w:sz w:val="24"/>
                <w:szCs w:val="24"/>
              </w:rPr>
            </w:pPr>
            <w:r w:rsidRPr="000443CF">
              <w:rPr>
                <w:rFonts w:ascii="Lato" w:hAnsi="Lato"/>
                <w:color w:val="1D54A4"/>
                <w:sz w:val="24"/>
                <w:szCs w:val="24"/>
              </w:rPr>
              <w:t>Yes</w:t>
            </w:r>
          </w:p>
        </w:tc>
        <w:sdt>
          <w:sdtPr>
            <w:rPr>
              <w:rFonts w:ascii="Lato" w:hAnsi="Lato"/>
              <w:color w:val="1D54A4"/>
              <w:sz w:val="24"/>
              <w:szCs w:val="24"/>
            </w:rPr>
            <w:id w:val="-192998942"/>
            <w14:checkbox>
              <w14:checked w14:val="0"/>
              <w14:checkedState w14:val="2612" w14:font="MS Gothic"/>
              <w14:uncheckedState w14:val="2610" w14:font="MS Gothic"/>
            </w14:checkbox>
          </w:sdtPr>
          <w:sdtEndPr/>
          <w:sdtContent>
            <w:tc>
              <w:tcPr>
                <w:tcW w:w="51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112B318E" w14:textId="17BF9323" w:rsidR="000443CF" w:rsidRPr="000443CF" w:rsidRDefault="000443CF" w:rsidP="000443CF">
                <w:pPr>
                  <w:tabs>
                    <w:tab w:val="left" w:pos="5814"/>
                  </w:tabs>
                  <w:spacing w:after="0"/>
                  <w:rPr>
                    <w:rFonts w:ascii="Lato" w:hAnsi="Lato"/>
                    <w:color w:val="1D54A4"/>
                    <w:sz w:val="24"/>
                    <w:szCs w:val="24"/>
                  </w:rPr>
                </w:pPr>
                <w:r w:rsidRPr="00E92845">
                  <w:rPr>
                    <w:rFonts w:ascii="MS Gothic" w:eastAsia="MS Gothic" w:hAnsi="MS Gothic" w:hint="eastAsia"/>
                    <w:color w:val="1D54A4"/>
                    <w:sz w:val="24"/>
                    <w:szCs w:val="24"/>
                  </w:rPr>
                  <w:t>☐</w:t>
                </w:r>
              </w:p>
            </w:tc>
          </w:sdtContent>
        </w:sdt>
        <w:tc>
          <w:tcPr>
            <w:tcW w:w="634"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0823BCB5" w14:textId="26CF9BA0" w:rsidR="000443CF" w:rsidRPr="000443CF" w:rsidRDefault="000443CF" w:rsidP="000443CF">
            <w:pPr>
              <w:tabs>
                <w:tab w:val="left" w:pos="5814"/>
              </w:tabs>
              <w:spacing w:after="0"/>
              <w:rPr>
                <w:rFonts w:ascii="Lato" w:hAnsi="Lato"/>
                <w:color w:val="1D54A4"/>
                <w:sz w:val="24"/>
                <w:szCs w:val="24"/>
              </w:rPr>
            </w:pPr>
            <w:r w:rsidRPr="000443CF">
              <w:rPr>
                <w:rFonts w:ascii="Lato" w:hAnsi="Lato"/>
                <w:color w:val="1D54A4"/>
                <w:sz w:val="24"/>
                <w:szCs w:val="24"/>
              </w:rPr>
              <w:t>No</w:t>
            </w:r>
          </w:p>
        </w:tc>
        <w:tc>
          <w:tcPr>
            <w:tcW w:w="4834"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118DB18" w14:textId="583BC5E5" w:rsidR="000443CF" w:rsidRPr="003D03EC" w:rsidRDefault="000443CF" w:rsidP="000443CF">
            <w:pPr>
              <w:tabs>
                <w:tab w:val="left" w:pos="5814"/>
              </w:tabs>
              <w:spacing w:after="0"/>
              <w:rPr>
                <w:rFonts w:ascii="Lato" w:hAnsi="Lato"/>
                <w:color w:val="1D54A4"/>
                <w:sz w:val="24"/>
                <w:szCs w:val="24"/>
              </w:rPr>
            </w:pPr>
            <w:r w:rsidRPr="003D03EC">
              <w:rPr>
                <w:rFonts w:ascii="Lato" w:hAnsi="Lato"/>
                <w:color w:val="1D54A4"/>
                <w:sz w:val="24"/>
                <w:szCs w:val="24"/>
              </w:rPr>
              <w:t>Registered Charity No:</w:t>
            </w:r>
          </w:p>
        </w:tc>
      </w:tr>
      <w:tr w:rsidR="000443CF" w:rsidRPr="003D03EC" w14:paraId="22D5B7F2" w14:textId="77777777" w:rsidTr="000443CF">
        <w:trPr>
          <w:trHeight w:val="931"/>
        </w:trPr>
        <w:tc>
          <w:tcPr>
            <w:tcW w:w="325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3BCA81AA" w14:textId="6A81BCD8" w:rsidR="000443CF" w:rsidRPr="003D03EC" w:rsidRDefault="000443CF" w:rsidP="000443CF">
            <w:pPr>
              <w:tabs>
                <w:tab w:val="left" w:pos="5814"/>
              </w:tabs>
              <w:spacing w:after="0"/>
              <w:rPr>
                <w:rFonts w:ascii="Lato" w:hAnsi="Lato"/>
                <w:b/>
                <w:bCs/>
                <w:color w:val="1D54A4"/>
                <w:sz w:val="24"/>
                <w:szCs w:val="24"/>
              </w:rPr>
            </w:pPr>
            <w:r w:rsidRPr="003D03EC">
              <w:rPr>
                <w:rFonts w:ascii="Lato" w:hAnsi="Lato"/>
                <w:b/>
                <w:bCs/>
                <w:color w:val="1D54A4"/>
                <w:sz w:val="24"/>
                <w:szCs w:val="24"/>
              </w:rPr>
              <w:t>Constituted organisations such as community or voluntary</w:t>
            </w:r>
          </w:p>
        </w:tc>
        <w:sdt>
          <w:sdtPr>
            <w:rPr>
              <w:rFonts w:ascii="Lato" w:hAnsi="Lato"/>
              <w:color w:val="1D54A4"/>
              <w:sz w:val="24"/>
              <w:szCs w:val="24"/>
            </w:rPr>
            <w:id w:val="-799999085"/>
            <w14:checkbox>
              <w14:checked w14:val="0"/>
              <w14:checkedState w14:val="2612" w14:font="MS Gothic"/>
              <w14:uncheckedState w14:val="2610" w14:font="MS Gothic"/>
            </w14:checkbox>
          </w:sdtPr>
          <w:sdtEndPr/>
          <w:sdtContent>
            <w:tc>
              <w:tcPr>
                <w:tcW w:w="51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14EE05FB" w14:textId="5CE05A1E" w:rsidR="000443CF" w:rsidRPr="000443CF" w:rsidRDefault="000443CF" w:rsidP="000443CF">
                <w:pPr>
                  <w:tabs>
                    <w:tab w:val="left" w:pos="5814"/>
                  </w:tabs>
                  <w:spacing w:after="0"/>
                  <w:ind w:right="27"/>
                  <w:rPr>
                    <w:rFonts w:ascii="Lato" w:hAnsi="Lato"/>
                    <w:color w:val="1D54A4"/>
                    <w:sz w:val="24"/>
                    <w:szCs w:val="24"/>
                  </w:rPr>
                </w:pPr>
                <w:r w:rsidRPr="00483589">
                  <w:rPr>
                    <w:rFonts w:ascii="MS Gothic" w:eastAsia="MS Gothic" w:hAnsi="MS Gothic" w:hint="eastAsia"/>
                    <w:color w:val="1D54A4"/>
                    <w:sz w:val="24"/>
                    <w:szCs w:val="24"/>
                  </w:rPr>
                  <w:t>☐</w:t>
                </w:r>
              </w:p>
            </w:tc>
          </w:sdtContent>
        </w:sdt>
        <w:tc>
          <w:tcPr>
            <w:tcW w:w="68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7186ADF7" w14:textId="6FCACB17" w:rsidR="000443CF" w:rsidRPr="000443CF" w:rsidRDefault="000443CF" w:rsidP="000443CF">
            <w:pPr>
              <w:tabs>
                <w:tab w:val="left" w:pos="5814"/>
              </w:tabs>
              <w:spacing w:after="0"/>
              <w:ind w:right="27"/>
              <w:rPr>
                <w:rFonts w:ascii="Lato" w:hAnsi="Lato"/>
                <w:color w:val="1D54A4"/>
                <w:sz w:val="24"/>
                <w:szCs w:val="24"/>
              </w:rPr>
            </w:pPr>
            <w:r w:rsidRPr="000443CF">
              <w:rPr>
                <w:rFonts w:ascii="Lato" w:hAnsi="Lato"/>
                <w:color w:val="1D54A4"/>
                <w:sz w:val="24"/>
                <w:szCs w:val="24"/>
              </w:rPr>
              <w:t>Yes</w:t>
            </w:r>
          </w:p>
        </w:tc>
        <w:sdt>
          <w:sdtPr>
            <w:rPr>
              <w:rFonts w:ascii="Lato" w:hAnsi="Lato"/>
              <w:color w:val="1D54A4"/>
              <w:sz w:val="24"/>
              <w:szCs w:val="24"/>
            </w:rPr>
            <w:id w:val="1459142218"/>
            <w14:checkbox>
              <w14:checked w14:val="0"/>
              <w14:checkedState w14:val="2612" w14:font="MS Gothic"/>
              <w14:uncheckedState w14:val="2610" w14:font="MS Gothic"/>
            </w14:checkbox>
          </w:sdtPr>
          <w:sdtEndPr/>
          <w:sdtContent>
            <w:tc>
              <w:tcPr>
                <w:tcW w:w="51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62DD377D" w14:textId="3C9B9D37" w:rsidR="000443CF" w:rsidRPr="000443CF" w:rsidRDefault="000443CF" w:rsidP="000443CF">
                <w:pPr>
                  <w:tabs>
                    <w:tab w:val="left" w:pos="5814"/>
                  </w:tabs>
                  <w:spacing w:after="0"/>
                  <w:rPr>
                    <w:rFonts w:ascii="Lato" w:hAnsi="Lato"/>
                    <w:color w:val="1D54A4"/>
                    <w:sz w:val="24"/>
                    <w:szCs w:val="24"/>
                  </w:rPr>
                </w:pPr>
                <w:r w:rsidRPr="00E92845">
                  <w:rPr>
                    <w:rFonts w:ascii="MS Gothic" w:eastAsia="MS Gothic" w:hAnsi="MS Gothic" w:hint="eastAsia"/>
                    <w:color w:val="1D54A4"/>
                    <w:sz w:val="24"/>
                    <w:szCs w:val="24"/>
                  </w:rPr>
                  <w:t>☐</w:t>
                </w:r>
              </w:p>
            </w:tc>
          </w:sdtContent>
        </w:sdt>
        <w:tc>
          <w:tcPr>
            <w:tcW w:w="634"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565C444C" w14:textId="38473657" w:rsidR="000443CF" w:rsidRPr="000443CF" w:rsidRDefault="000443CF" w:rsidP="000443CF">
            <w:pPr>
              <w:tabs>
                <w:tab w:val="left" w:pos="5814"/>
              </w:tabs>
              <w:spacing w:after="0"/>
              <w:rPr>
                <w:rFonts w:ascii="Lato" w:hAnsi="Lato"/>
                <w:color w:val="1D54A4"/>
                <w:sz w:val="24"/>
                <w:szCs w:val="24"/>
              </w:rPr>
            </w:pPr>
            <w:r w:rsidRPr="000443CF">
              <w:rPr>
                <w:rFonts w:ascii="Lato" w:hAnsi="Lato"/>
                <w:color w:val="1D54A4"/>
                <w:sz w:val="24"/>
                <w:szCs w:val="24"/>
              </w:rPr>
              <w:t>No</w:t>
            </w:r>
          </w:p>
        </w:tc>
        <w:tc>
          <w:tcPr>
            <w:tcW w:w="4834"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5BA6A35B" w14:textId="1C5A8DD3" w:rsidR="000443CF" w:rsidRPr="003D03EC" w:rsidRDefault="000443CF" w:rsidP="000443CF">
            <w:pPr>
              <w:tabs>
                <w:tab w:val="left" w:pos="5814"/>
              </w:tabs>
              <w:spacing w:after="0"/>
              <w:rPr>
                <w:rFonts w:ascii="Lato" w:hAnsi="Lato"/>
                <w:color w:val="1D54A4"/>
                <w:sz w:val="24"/>
                <w:szCs w:val="24"/>
              </w:rPr>
            </w:pPr>
            <w:r>
              <w:rPr>
                <w:rFonts w:ascii="Lato" w:hAnsi="Lato"/>
                <w:color w:val="1D54A4"/>
                <w:sz w:val="24"/>
                <w:szCs w:val="24"/>
              </w:rPr>
              <w:t xml:space="preserve">Please attach </w:t>
            </w:r>
            <w:r w:rsidR="006A685F">
              <w:rPr>
                <w:rFonts w:ascii="Lato" w:hAnsi="Lato"/>
                <w:color w:val="1D54A4"/>
                <w:sz w:val="24"/>
                <w:szCs w:val="24"/>
              </w:rPr>
              <w:t xml:space="preserve">a copy of </w:t>
            </w:r>
            <w:r w:rsidR="003C33E7">
              <w:rPr>
                <w:rFonts w:ascii="Lato" w:hAnsi="Lato"/>
                <w:color w:val="1D54A4"/>
                <w:sz w:val="24"/>
                <w:szCs w:val="24"/>
              </w:rPr>
              <w:t xml:space="preserve">your </w:t>
            </w:r>
            <w:r>
              <w:rPr>
                <w:rFonts w:ascii="Lato" w:hAnsi="Lato"/>
                <w:color w:val="1D54A4"/>
                <w:sz w:val="24"/>
                <w:szCs w:val="24"/>
              </w:rPr>
              <w:t>written constitution</w:t>
            </w:r>
          </w:p>
        </w:tc>
      </w:tr>
      <w:tr w:rsidR="000443CF" w:rsidRPr="003D03EC" w14:paraId="71DE0557" w14:textId="77777777" w:rsidTr="00EC6D2B">
        <w:trPr>
          <w:trHeight w:val="887"/>
        </w:trPr>
        <w:tc>
          <w:tcPr>
            <w:tcW w:w="325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7BFE893D" w14:textId="1F6E44A8" w:rsidR="000443CF" w:rsidRPr="003D03EC" w:rsidRDefault="000443CF" w:rsidP="000443CF">
            <w:pPr>
              <w:tabs>
                <w:tab w:val="left" w:pos="5814"/>
              </w:tabs>
              <w:spacing w:after="0"/>
              <w:rPr>
                <w:rFonts w:ascii="Lato" w:hAnsi="Lato"/>
                <w:b/>
                <w:bCs/>
                <w:color w:val="1D54A4"/>
                <w:sz w:val="24"/>
                <w:szCs w:val="24"/>
              </w:rPr>
            </w:pPr>
            <w:r w:rsidRPr="003D03EC">
              <w:rPr>
                <w:rFonts w:ascii="Lato" w:hAnsi="Lato"/>
                <w:b/>
                <w:bCs/>
                <w:color w:val="1D54A4"/>
                <w:sz w:val="24"/>
                <w:szCs w:val="24"/>
              </w:rPr>
              <w:t>Community Interest Company</w:t>
            </w:r>
          </w:p>
        </w:tc>
        <w:sdt>
          <w:sdtPr>
            <w:rPr>
              <w:rFonts w:ascii="Lato" w:hAnsi="Lato"/>
              <w:color w:val="1D54A4"/>
              <w:sz w:val="24"/>
              <w:szCs w:val="24"/>
            </w:rPr>
            <w:id w:val="1272673259"/>
            <w14:checkbox>
              <w14:checked w14:val="0"/>
              <w14:checkedState w14:val="2612" w14:font="MS Gothic"/>
              <w14:uncheckedState w14:val="2610" w14:font="MS Gothic"/>
            </w14:checkbox>
          </w:sdtPr>
          <w:sdtEndPr/>
          <w:sdtContent>
            <w:tc>
              <w:tcPr>
                <w:tcW w:w="51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097FC3A0" w14:textId="34C75A57" w:rsidR="000443CF" w:rsidRPr="000443CF" w:rsidRDefault="000443CF" w:rsidP="000443CF">
                <w:pPr>
                  <w:tabs>
                    <w:tab w:val="left" w:pos="5814"/>
                  </w:tabs>
                  <w:spacing w:after="0"/>
                  <w:rPr>
                    <w:rFonts w:ascii="Lato" w:hAnsi="Lato"/>
                    <w:color w:val="1D54A4"/>
                    <w:sz w:val="24"/>
                    <w:szCs w:val="24"/>
                  </w:rPr>
                </w:pPr>
                <w:r w:rsidRPr="00483589">
                  <w:rPr>
                    <w:rFonts w:ascii="MS Gothic" w:eastAsia="MS Gothic" w:hAnsi="MS Gothic" w:hint="eastAsia"/>
                    <w:color w:val="1D54A4"/>
                    <w:sz w:val="24"/>
                    <w:szCs w:val="24"/>
                  </w:rPr>
                  <w:t>☐</w:t>
                </w:r>
              </w:p>
            </w:tc>
          </w:sdtContent>
        </w:sdt>
        <w:tc>
          <w:tcPr>
            <w:tcW w:w="68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093DC4AB" w14:textId="49811150" w:rsidR="000443CF" w:rsidRPr="000443CF" w:rsidRDefault="000443CF" w:rsidP="000443CF">
            <w:pPr>
              <w:tabs>
                <w:tab w:val="left" w:pos="5814"/>
              </w:tabs>
              <w:spacing w:after="0"/>
              <w:rPr>
                <w:rFonts w:ascii="Lato" w:hAnsi="Lato"/>
                <w:color w:val="1D54A4"/>
                <w:sz w:val="24"/>
                <w:szCs w:val="24"/>
              </w:rPr>
            </w:pPr>
            <w:r w:rsidRPr="000443CF">
              <w:rPr>
                <w:rFonts w:ascii="Lato" w:hAnsi="Lato"/>
                <w:color w:val="1D54A4"/>
                <w:sz w:val="24"/>
                <w:szCs w:val="24"/>
              </w:rPr>
              <w:t>Yes</w:t>
            </w:r>
          </w:p>
        </w:tc>
        <w:sdt>
          <w:sdtPr>
            <w:rPr>
              <w:rFonts w:ascii="Lato" w:hAnsi="Lato"/>
              <w:color w:val="1D54A4"/>
              <w:sz w:val="24"/>
              <w:szCs w:val="24"/>
            </w:rPr>
            <w:id w:val="1909808905"/>
            <w14:checkbox>
              <w14:checked w14:val="0"/>
              <w14:checkedState w14:val="2612" w14:font="MS Gothic"/>
              <w14:uncheckedState w14:val="2610" w14:font="MS Gothic"/>
            </w14:checkbox>
          </w:sdtPr>
          <w:sdtEndPr/>
          <w:sdtContent>
            <w:tc>
              <w:tcPr>
                <w:tcW w:w="51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6EE3F08E" w14:textId="18C0FA03" w:rsidR="000443CF" w:rsidRPr="000443CF" w:rsidRDefault="000443CF" w:rsidP="000443CF">
                <w:pPr>
                  <w:tabs>
                    <w:tab w:val="left" w:pos="5814"/>
                  </w:tabs>
                  <w:spacing w:after="0"/>
                  <w:rPr>
                    <w:rFonts w:ascii="Lato" w:hAnsi="Lato"/>
                    <w:color w:val="1D54A4"/>
                    <w:sz w:val="24"/>
                    <w:szCs w:val="24"/>
                  </w:rPr>
                </w:pPr>
                <w:r w:rsidRPr="00E92845">
                  <w:rPr>
                    <w:rFonts w:ascii="MS Gothic" w:eastAsia="MS Gothic" w:hAnsi="MS Gothic" w:hint="eastAsia"/>
                    <w:color w:val="1D54A4"/>
                    <w:sz w:val="24"/>
                    <w:szCs w:val="24"/>
                  </w:rPr>
                  <w:t>☐</w:t>
                </w:r>
              </w:p>
            </w:tc>
          </w:sdtContent>
        </w:sdt>
        <w:tc>
          <w:tcPr>
            <w:tcW w:w="634"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22C3F8EF" w14:textId="6DAC0C6E" w:rsidR="000443CF" w:rsidRPr="000443CF" w:rsidRDefault="000443CF" w:rsidP="000443CF">
            <w:pPr>
              <w:tabs>
                <w:tab w:val="left" w:pos="5814"/>
              </w:tabs>
              <w:spacing w:after="0"/>
              <w:rPr>
                <w:rFonts w:ascii="Lato" w:hAnsi="Lato"/>
                <w:color w:val="1D54A4"/>
                <w:sz w:val="24"/>
                <w:szCs w:val="24"/>
              </w:rPr>
            </w:pPr>
            <w:r w:rsidRPr="000443CF">
              <w:rPr>
                <w:rFonts w:ascii="Lato" w:hAnsi="Lato"/>
                <w:color w:val="1D54A4"/>
                <w:sz w:val="24"/>
                <w:szCs w:val="24"/>
              </w:rPr>
              <w:t>No</w:t>
            </w:r>
          </w:p>
        </w:tc>
        <w:tc>
          <w:tcPr>
            <w:tcW w:w="2333"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A7E75DC" w14:textId="01D6A6A7" w:rsidR="000443CF" w:rsidRPr="003D03EC" w:rsidRDefault="000443CF" w:rsidP="000443CF">
            <w:pPr>
              <w:tabs>
                <w:tab w:val="left" w:pos="5814"/>
              </w:tabs>
              <w:spacing w:after="0"/>
              <w:rPr>
                <w:rFonts w:ascii="Lato" w:hAnsi="Lato"/>
                <w:color w:val="1D54A4"/>
                <w:sz w:val="24"/>
                <w:szCs w:val="24"/>
              </w:rPr>
            </w:pPr>
            <w:r w:rsidRPr="003D03EC">
              <w:rPr>
                <w:rFonts w:ascii="Lato" w:hAnsi="Lato"/>
                <w:color w:val="1D54A4"/>
                <w:sz w:val="24"/>
                <w:szCs w:val="24"/>
              </w:rPr>
              <w:t>Company number:</w:t>
            </w:r>
          </w:p>
        </w:tc>
        <w:tc>
          <w:tcPr>
            <w:tcW w:w="2501"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39905A1E" w14:textId="2F7ABA53" w:rsidR="000443CF" w:rsidRPr="003D03EC" w:rsidRDefault="000443CF" w:rsidP="000443CF">
            <w:pPr>
              <w:tabs>
                <w:tab w:val="left" w:pos="5814"/>
              </w:tabs>
              <w:spacing w:after="0"/>
              <w:rPr>
                <w:rFonts w:ascii="Lato" w:hAnsi="Lato"/>
                <w:color w:val="1D54A4"/>
                <w:sz w:val="24"/>
                <w:szCs w:val="24"/>
              </w:rPr>
            </w:pPr>
            <w:r w:rsidRPr="003D03EC">
              <w:rPr>
                <w:rFonts w:ascii="Lato" w:hAnsi="Lato"/>
                <w:color w:val="1D54A4"/>
                <w:sz w:val="24"/>
                <w:szCs w:val="24"/>
              </w:rPr>
              <w:t>Evidence attached:</w:t>
            </w:r>
          </w:p>
        </w:tc>
      </w:tr>
      <w:tr w:rsidR="000443CF" w:rsidRPr="003D03EC" w14:paraId="5A603F15" w14:textId="77777777" w:rsidTr="00EC6D2B">
        <w:trPr>
          <w:trHeight w:val="953"/>
        </w:trPr>
        <w:tc>
          <w:tcPr>
            <w:tcW w:w="325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6D7FCFA4" w14:textId="589641A1" w:rsidR="000443CF" w:rsidRPr="003D03EC" w:rsidRDefault="000443CF" w:rsidP="000443CF">
            <w:pPr>
              <w:tabs>
                <w:tab w:val="left" w:pos="5814"/>
              </w:tabs>
              <w:spacing w:after="0"/>
              <w:rPr>
                <w:rFonts w:ascii="Lato" w:hAnsi="Lato"/>
                <w:b/>
                <w:bCs/>
                <w:color w:val="1D54A4"/>
                <w:sz w:val="24"/>
                <w:szCs w:val="24"/>
              </w:rPr>
            </w:pPr>
            <w:r w:rsidRPr="003D03EC">
              <w:rPr>
                <w:rFonts w:ascii="Lato" w:hAnsi="Lato"/>
                <w:b/>
                <w:bCs/>
                <w:color w:val="1D54A4"/>
                <w:sz w:val="24"/>
                <w:szCs w:val="24"/>
              </w:rPr>
              <w:lastRenderedPageBreak/>
              <w:t>Social Enterprise</w:t>
            </w:r>
          </w:p>
        </w:tc>
        <w:sdt>
          <w:sdtPr>
            <w:rPr>
              <w:rFonts w:ascii="Lato" w:hAnsi="Lato"/>
              <w:color w:val="1D54A4"/>
              <w:sz w:val="24"/>
              <w:szCs w:val="24"/>
            </w:rPr>
            <w:id w:val="-1111353778"/>
            <w14:checkbox>
              <w14:checked w14:val="0"/>
              <w14:checkedState w14:val="2612" w14:font="MS Gothic"/>
              <w14:uncheckedState w14:val="2610" w14:font="MS Gothic"/>
            </w14:checkbox>
          </w:sdtPr>
          <w:sdtEndPr/>
          <w:sdtContent>
            <w:tc>
              <w:tcPr>
                <w:tcW w:w="51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53D8450F" w14:textId="75978EA1" w:rsidR="000443CF" w:rsidRPr="000443CF" w:rsidRDefault="000443CF" w:rsidP="000443CF">
                <w:pPr>
                  <w:tabs>
                    <w:tab w:val="left" w:pos="5814"/>
                  </w:tabs>
                  <w:spacing w:after="0"/>
                  <w:rPr>
                    <w:rFonts w:ascii="Lato" w:hAnsi="Lato"/>
                    <w:color w:val="1D54A4"/>
                    <w:sz w:val="24"/>
                    <w:szCs w:val="24"/>
                  </w:rPr>
                </w:pPr>
                <w:r w:rsidRPr="00483589">
                  <w:rPr>
                    <w:rFonts w:ascii="MS Gothic" w:eastAsia="MS Gothic" w:hAnsi="MS Gothic" w:hint="eastAsia"/>
                    <w:color w:val="1D54A4"/>
                    <w:sz w:val="24"/>
                    <w:szCs w:val="24"/>
                  </w:rPr>
                  <w:t>☐</w:t>
                </w:r>
              </w:p>
            </w:tc>
          </w:sdtContent>
        </w:sdt>
        <w:tc>
          <w:tcPr>
            <w:tcW w:w="68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6156E47D" w14:textId="3C30ACC3" w:rsidR="000443CF" w:rsidRPr="000443CF" w:rsidRDefault="000443CF" w:rsidP="000443CF">
            <w:pPr>
              <w:tabs>
                <w:tab w:val="left" w:pos="5814"/>
              </w:tabs>
              <w:spacing w:after="0"/>
              <w:rPr>
                <w:rFonts w:ascii="Lato" w:hAnsi="Lato"/>
                <w:color w:val="1D54A4"/>
                <w:sz w:val="24"/>
                <w:szCs w:val="24"/>
              </w:rPr>
            </w:pPr>
            <w:r w:rsidRPr="000443CF">
              <w:rPr>
                <w:rFonts w:ascii="Lato" w:hAnsi="Lato"/>
                <w:color w:val="1D54A4"/>
                <w:sz w:val="24"/>
                <w:szCs w:val="24"/>
              </w:rPr>
              <w:t>Yes</w:t>
            </w:r>
          </w:p>
        </w:tc>
        <w:sdt>
          <w:sdtPr>
            <w:rPr>
              <w:rFonts w:ascii="Lato" w:hAnsi="Lato"/>
              <w:color w:val="1D54A4"/>
              <w:sz w:val="24"/>
              <w:szCs w:val="24"/>
            </w:rPr>
            <w:id w:val="2089262999"/>
            <w14:checkbox>
              <w14:checked w14:val="0"/>
              <w14:checkedState w14:val="2612" w14:font="MS Gothic"/>
              <w14:uncheckedState w14:val="2610" w14:font="MS Gothic"/>
            </w14:checkbox>
          </w:sdtPr>
          <w:sdtEndPr/>
          <w:sdtContent>
            <w:tc>
              <w:tcPr>
                <w:tcW w:w="510"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5B4DBC4A" w14:textId="6243BDEC" w:rsidR="000443CF" w:rsidRPr="000443CF" w:rsidRDefault="000443CF" w:rsidP="000443CF">
                <w:pPr>
                  <w:tabs>
                    <w:tab w:val="left" w:pos="5814"/>
                  </w:tabs>
                  <w:spacing w:after="0"/>
                  <w:rPr>
                    <w:rFonts w:ascii="Lato" w:hAnsi="Lato"/>
                    <w:color w:val="1D54A4"/>
                    <w:sz w:val="24"/>
                    <w:szCs w:val="24"/>
                  </w:rPr>
                </w:pPr>
                <w:r w:rsidRPr="00E92845">
                  <w:rPr>
                    <w:rFonts w:ascii="MS Gothic" w:eastAsia="MS Gothic" w:hAnsi="MS Gothic" w:hint="eastAsia"/>
                    <w:color w:val="1D54A4"/>
                    <w:sz w:val="24"/>
                    <w:szCs w:val="24"/>
                  </w:rPr>
                  <w:t>☐</w:t>
                </w:r>
              </w:p>
            </w:tc>
          </w:sdtContent>
        </w:sdt>
        <w:tc>
          <w:tcPr>
            <w:tcW w:w="634"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597525C2" w14:textId="4E32D275" w:rsidR="000443CF" w:rsidRPr="000443CF" w:rsidRDefault="000443CF" w:rsidP="000443CF">
            <w:pPr>
              <w:tabs>
                <w:tab w:val="left" w:pos="5814"/>
              </w:tabs>
              <w:spacing w:after="0"/>
              <w:rPr>
                <w:rFonts w:ascii="Lato" w:hAnsi="Lato"/>
                <w:color w:val="1D54A4"/>
                <w:sz w:val="24"/>
                <w:szCs w:val="24"/>
              </w:rPr>
            </w:pPr>
            <w:r w:rsidRPr="000443CF">
              <w:rPr>
                <w:rFonts w:ascii="Lato" w:hAnsi="Lato"/>
                <w:color w:val="1D54A4"/>
                <w:sz w:val="24"/>
                <w:szCs w:val="24"/>
              </w:rPr>
              <w:t>No</w:t>
            </w:r>
          </w:p>
        </w:tc>
        <w:tc>
          <w:tcPr>
            <w:tcW w:w="4834"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503D4A82" w14:textId="3BA23918" w:rsidR="000443CF" w:rsidRPr="003D03EC" w:rsidRDefault="000443CF" w:rsidP="000443CF">
            <w:pPr>
              <w:tabs>
                <w:tab w:val="left" w:pos="5814"/>
              </w:tabs>
              <w:spacing w:after="0"/>
              <w:rPr>
                <w:rFonts w:ascii="Lato" w:hAnsi="Lato"/>
                <w:color w:val="1D54A4"/>
                <w:sz w:val="24"/>
                <w:szCs w:val="24"/>
              </w:rPr>
            </w:pPr>
          </w:p>
        </w:tc>
      </w:tr>
      <w:tr w:rsidR="008D18E7" w:rsidRPr="003D03EC" w14:paraId="57474E39" w14:textId="77777777" w:rsidTr="00EC6D2B">
        <w:trPr>
          <w:trHeight w:val="482"/>
        </w:trPr>
        <w:tc>
          <w:tcPr>
            <w:tcW w:w="3256" w:type="dxa"/>
            <w:tcBorders>
              <w:top w:val="single" w:sz="4" w:space="0" w:color="00ADEF" w:themeColor="accent5"/>
              <w:left w:val="nil"/>
              <w:bottom w:val="nil"/>
              <w:right w:val="single" w:sz="4" w:space="0" w:color="00ADEF" w:themeColor="accent5"/>
            </w:tcBorders>
            <w:vAlign w:val="center"/>
          </w:tcPr>
          <w:p w14:paraId="22A801DA" w14:textId="40CDD771" w:rsidR="008D18E7" w:rsidRPr="003D03EC" w:rsidRDefault="008D18E7" w:rsidP="000443CF">
            <w:pPr>
              <w:tabs>
                <w:tab w:val="left" w:pos="5814"/>
              </w:tabs>
              <w:spacing w:after="0"/>
              <w:rPr>
                <w:rFonts w:ascii="Lato" w:hAnsi="Lato"/>
                <w:b/>
                <w:bCs/>
                <w:color w:val="1D54A4"/>
                <w:sz w:val="24"/>
                <w:szCs w:val="24"/>
              </w:rPr>
            </w:pPr>
            <w:r w:rsidRPr="003D03EC">
              <w:rPr>
                <w:rFonts w:ascii="Lato" w:hAnsi="Lato"/>
                <w:b/>
                <w:bCs/>
                <w:color w:val="069344"/>
                <w:sz w:val="24"/>
                <w:szCs w:val="24"/>
              </w:rPr>
              <w:t>Date of application:</w:t>
            </w:r>
          </w:p>
        </w:tc>
        <w:tc>
          <w:tcPr>
            <w:tcW w:w="7168" w:type="dxa"/>
            <w:gridSpan w:val="6"/>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5FC9AEE4" w14:textId="77777777" w:rsidR="008D18E7" w:rsidRPr="003D03EC" w:rsidRDefault="008D18E7" w:rsidP="000443CF">
            <w:pPr>
              <w:tabs>
                <w:tab w:val="left" w:pos="5814"/>
              </w:tabs>
              <w:spacing w:after="0"/>
              <w:rPr>
                <w:rFonts w:ascii="Lato" w:hAnsi="Lato"/>
                <w:color w:val="1D54A4"/>
                <w:sz w:val="24"/>
                <w:szCs w:val="24"/>
              </w:rPr>
            </w:pPr>
          </w:p>
        </w:tc>
      </w:tr>
    </w:tbl>
    <w:p w14:paraId="0EFE5234" w14:textId="720FB9C7" w:rsidR="00516AFA" w:rsidRPr="003D03EC" w:rsidRDefault="00516AFA" w:rsidP="003D03EC">
      <w:pPr>
        <w:tabs>
          <w:tab w:val="left" w:pos="5814"/>
        </w:tabs>
        <w:rPr>
          <w:rFonts w:ascii="Lato" w:hAnsi="Lato"/>
          <w:b/>
          <w:bCs/>
          <w:color w:val="069344"/>
          <w:sz w:val="28"/>
          <w:szCs w:val="28"/>
        </w:rPr>
      </w:pPr>
      <w:r w:rsidRPr="003D03EC">
        <w:rPr>
          <w:rFonts w:ascii="Lato" w:hAnsi="Lato"/>
          <w:b/>
          <w:bCs/>
          <w:color w:val="069344"/>
          <w:sz w:val="28"/>
          <w:szCs w:val="28"/>
        </w:rPr>
        <w:t>Does your organisation work with children, young people, or vulnerable adults?</w:t>
      </w:r>
    </w:p>
    <w:tbl>
      <w:tblPr>
        <w:tblStyle w:val="TableGrid"/>
        <w:tblW w:w="0" w:type="auto"/>
        <w:tblLook w:val="04A0" w:firstRow="1" w:lastRow="0" w:firstColumn="1" w:lastColumn="0" w:noHBand="0" w:noVBand="1"/>
      </w:tblPr>
      <w:tblGrid>
        <w:gridCol w:w="567"/>
        <w:gridCol w:w="993"/>
        <w:gridCol w:w="567"/>
        <w:gridCol w:w="2614"/>
      </w:tblGrid>
      <w:tr w:rsidR="003F79A9" w:rsidRPr="003D03EC" w14:paraId="74098143" w14:textId="77777777" w:rsidTr="003F79A9">
        <w:sdt>
          <w:sdtPr>
            <w:rPr>
              <w:rFonts w:ascii="Lato" w:hAnsi="Lato"/>
              <w:color w:val="1D54A4"/>
              <w:sz w:val="24"/>
              <w:szCs w:val="24"/>
            </w:rPr>
            <w:id w:val="-1337298778"/>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12858DAA" w14:textId="78320952" w:rsidR="003F79A9" w:rsidRPr="003F79A9" w:rsidRDefault="003F79A9" w:rsidP="003F79A9">
                <w:pPr>
                  <w:tabs>
                    <w:tab w:val="left" w:pos="5814"/>
                  </w:tabs>
                  <w:rPr>
                    <w:rFonts w:ascii="Lato" w:hAnsi="Lato"/>
                    <w:color w:val="1D54A4"/>
                    <w:sz w:val="24"/>
                    <w:szCs w:val="24"/>
                  </w:rPr>
                </w:pPr>
                <w:r>
                  <w:rPr>
                    <w:rFonts w:ascii="MS Gothic" w:eastAsia="MS Gothic" w:hAnsi="MS Gothic" w:hint="eastAsia"/>
                    <w:color w:val="1D54A4"/>
                    <w:sz w:val="24"/>
                    <w:szCs w:val="24"/>
                  </w:rPr>
                  <w:t>☐</w:t>
                </w:r>
              </w:p>
            </w:tc>
          </w:sdtContent>
        </w:sdt>
        <w:tc>
          <w:tcPr>
            <w:tcW w:w="993" w:type="dxa"/>
            <w:tcBorders>
              <w:top w:val="nil"/>
              <w:left w:val="nil"/>
              <w:bottom w:val="nil"/>
              <w:right w:val="nil"/>
            </w:tcBorders>
          </w:tcPr>
          <w:p w14:paraId="28987C30" w14:textId="79383D1F" w:rsidR="003F79A9" w:rsidRPr="003F79A9" w:rsidRDefault="003F79A9" w:rsidP="003F79A9">
            <w:pPr>
              <w:tabs>
                <w:tab w:val="left" w:pos="5814"/>
              </w:tabs>
              <w:rPr>
                <w:rFonts w:ascii="Lato" w:hAnsi="Lato"/>
                <w:color w:val="1D54A4"/>
                <w:sz w:val="24"/>
                <w:szCs w:val="24"/>
              </w:rPr>
            </w:pPr>
            <w:r w:rsidRPr="003D03EC">
              <w:rPr>
                <w:rFonts w:ascii="Lato" w:hAnsi="Lato"/>
                <w:color w:val="1D54A4"/>
                <w:sz w:val="24"/>
                <w:szCs w:val="24"/>
              </w:rPr>
              <w:t>Yes</w:t>
            </w:r>
          </w:p>
        </w:tc>
        <w:sdt>
          <w:sdtPr>
            <w:rPr>
              <w:rFonts w:ascii="Lato" w:hAnsi="Lato"/>
              <w:color w:val="1D54A4"/>
              <w:sz w:val="24"/>
              <w:szCs w:val="24"/>
            </w:rPr>
            <w:id w:val="301195466"/>
            <w14:checkbox>
              <w14:checked w14:val="0"/>
              <w14:checkedState w14:val="2612" w14:font="MS Gothic"/>
              <w14:uncheckedState w14:val="2610" w14:font="MS Gothic"/>
            </w14:checkbox>
          </w:sdtPr>
          <w:sdtEndPr/>
          <w:sdtContent>
            <w:tc>
              <w:tcPr>
                <w:tcW w:w="567" w:type="dxa"/>
                <w:tcBorders>
                  <w:top w:val="nil"/>
                  <w:left w:val="nil"/>
                  <w:bottom w:val="nil"/>
                  <w:right w:val="nil"/>
                </w:tcBorders>
              </w:tcPr>
              <w:p w14:paraId="7CE11793" w14:textId="7F50D63E" w:rsidR="003F79A9" w:rsidRPr="003F79A9" w:rsidRDefault="003F79A9" w:rsidP="003F79A9">
                <w:pPr>
                  <w:tabs>
                    <w:tab w:val="left" w:pos="5814"/>
                  </w:tabs>
                  <w:rPr>
                    <w:rFonts w:ascii="Lato" w:hAnsi="Lato"/>
                    <w:color w:val="1D54A4"/>
                    <w:sz w:val="24"/>
                    <w:szCs w:val="24"/>
                  </w:rPr>
                </w:pPr>
                <w:r>
                  <w:rPr>
                    <w:rFonts w:ascii="MS Gothic" w:eastAsia="MS Gothic" w:hAnsi="MS Gothic" w:hint="eastAsia"/>
                    <w:color w:val="1D54A4"/>
                    <w:sz w:val="24"/>
                    <w:szCs w:val="24"/>
                  </w:rPr>
                  <w:t>☐</w:t>
                </w:r>
              </w:p>
            </w:tc>
          </w:sdtContent>
        </w:sdt>
        <w:tc>
          <w:tcPr>
            <w:tcW w:w="2614" w:type="dxa"/>
            <w:tcBorders>
              <w:top w:val="nil"/>
              <w:left w:val="nil"/>
              <w:bottom w:val="nil"/>
              <w:right w:val="nil"/>
            </w:tcBorders>
          </w:tcPr>
          <w:p w14:paraId="320E9226" w14:textId="40806BA5" w:rsidR="003F79A9" w:rsidRPr="003F79A9" w:rsidRDefault="003F79A9" w:rsidP="003F79A9">
            <w:pPr>
              <w:tabs>
                <w:tab w:val="left" w:pos="5814"/>
              </w:tabs>
              <w:rPr>
                <w:rFonts w:ascii="Lato" w:hAnsi="Lato"/>
                <w:color w:val="1D54A4"/>
                <w:sz w:val="24"/>
                <w:szCs w:val="24"/>
              </w:rPr>
            </w:pPr>
            <w:r w:rsidRPr="003D03EC">
              <w:rPr>
                <w:rFonts w:ascii="Lato" w:hAnsi="Lato"/>
                <w:color w:val="1D54A4"/>
                <w:sz w:val="24"/>
                <w:szCs w:val="24"/>
              </w:rPr>
              <w:t>No</w:t>
            </w:r>
          </w:p>
        </w:tc>
      </w:tr>
    </w:tbl>
    <w:p w14:paraId="3C2B5FC4" w14:textId="6BA95C0D" w:rsidR="00E670D6" w:rsidRPr="003D03EC" w:rsidRDefault="007C348D" w:rsidP="003D03EC">
      <w:pPr>
        <w:tabs>
          <w:tab w:val="left" w:pos="5814"/>
        </w:tabs>
        <w:rPr>
          <w:rFonts w:ascii="Lato" w:hAnsi="Lato"/>
          <w:b/>
          <w:bCs/>
          <w:color w:val="069344"/>
          <w:sz w:val="16"/>
          <w:szCs w:val="16"/>
        </w:rPr>
      </w:pPr>
      <w:r w:rsidRPr="007C348D">
        <w:rPr>
          <w:rFonts w:ascii="Lato" w:hAnsi="Lato"/>
          <w:color w:val="1D54A4"/>
          <w:sz w:val="24"/>
          <w:szCs w:val="24"/>
        </w:rPr>
        <w:t>Please note: if you selected “Yes”, you must provide evidence of a successfully completed Disclosure Scotland PVG check</w:t>
      </w:r>
      <w:r w:rsidR="005C7B9C">
        <w:rPr>
          <w:rFonts w:ascii="Lato" w:hAnsi="Lato"/>
          <w:color w:val="1D54A4"/>
          <w:sz w:val="24"/>
          <w:szCs w:val="24"/>
        </w:rPr>
        <w:t>.</w:t>
      </w:r>
    </w:p>
    <w:p w14:paraId="0AAAD4E0" w14:textId="6F761A0D" w:rsidR="00FF4463" w:rsidRPr="000B067C" w:rsidRDefault="00FF4463" w:rsidP="003D03EC">
      <w:pPr>
        <w:tabs>
          <w:tab w:val="left" w:pos="5814"/>
        </w:tabs>
        <w:rPr>
          <w:rFonts w:ascii="Lato" w:hAnsi="Lato"/>
          <w:b/>
          <w:bCs/>
          <w:color w:val="069344"/>
          <w:sz w:val="28"/>
          <w:szCs w:val="28"/>
        </w:rPr>
      </w:pPr>
      <w:r w:rsidRPr="000B067C">
        <w:rPr>
          <w:rFonts w:ascii="Lato" w:hAnsi="Lato"/>
          <w:b/>
          <w:bCs/>
          <w:color w:val="069344" w:themeColor="accent3"/>
          <w:sz w:val="28"/>
          <w:szCs w:val="28"/>
        </w:rPr>
        <w:t>Where is your organisation based?</w:t>
      </w:r>
      <w:r w:rsidR="2B10808F" w:rsidRPr="000B067C">
        <w:rPr>
          <w:rFonts w:ascii="Lato" w:hAnsi="Lato"/>
          <w:b/>
          <w:bCs/>
          <w:color w:val="069344" w:themeColor="accent3"/>
          <w:sz w:val="28"/>
          <w:szCs w:val="2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3115"/>
        <w:gridCol w:w="567"/>
        <w:gridCol w:w="2835"/>
        <w:gridCol w:w="567"/>
        <w:gridCol w:w="2807"/>
      </w:tblGrid>
      <w:tr w:rsidR="003F79A9" w:rsidRPr="003D03EC" w14:paraId="5518E23B" w14:textId="77777777" w:rsidTr="003F79A9">
        <w:trPr>
          <w:trHeight w:val="473"/>
        </w:trPr>
        <w:sdt>
          <w:sdtPr>
            <w:rPr>
              <w:rFonts w:ascii="Lato" w:hAnsi="Lato"/>
              <w:color w:val="1D54A4"/>
              <w:sz w:val="24"/>
              <w:szCs w:val="24"/>
            </w:rPr>
            <w:id w:val="1967766533"/>
            <w14:checkbox>
              <w14:checked w14:val="0"/>
              <w14:checkedState w14:val="2612" w14:font="MS Gothic"/>
              <w14:uncheckedState w14:val="2610" w14:font="MS Gothic"/>
            </w14:checkbox>
          </w:sdtPr>
          <w:sdtEndPr/>
          <w:sdtContent>
            <w:tc>
              <w:tcPr>
                <w:tcW w:w="567" w:type="dxa"/>
              </w:tcPr>
              <w:p w14:paraId="2E765622" w14:textId="58AA3865" w:rsidR="003F79A9" w:rsidRPr="003F79A9" w:rsidRDefault="003F79A9" w:rsidP="003F79A9">
                <w:pPr>
                  <w:tabs>
                    <w:tab w:val="left" w:pos="5814"/>
                  </w:tabs>
                  <w:rPr>
                    <w:rFonts w:ascii="Lato" w:hAnsi="Lato"/>
                    <w:color w:val="1D54A4"/>
                    <w:sz w:val="24"/>
                    <w:szCs w:val="24"/>
                  </w:rPr>
                </w:pPr>
                <w:r>
                  <w:rPr>
                    <w:rFonts w:ascii="MS Gothic" w:eastAsia="MS Gothic" w:hAnsi="MS Gothic" w:hint="eastAsia"/>
                    <w:color w:val="1D54A4"/>
                    <w:sz w:val="24"/>
                    <w:szCs w:val="24"/>
                  </w:rPr>
                  <w:t>☐</w:t>
                </w:r>
              </w:p>
            </w:tc>
          </w:sdtContent>
        </w:sdt>
        <w:tc>
          <w:tcPr>
            <w:tcW w:w="3115" w:type="dxa"/>
          </w:tcPr>
          <w:p w14:paraId="0CD31F69" w14:textId="16C0319D" w:rsidR="003F79A9" w:rsidRPr="003F79A9" w:rsidRDefault="003F79A9" w:rsidP="003F79A9">
            <w:pPr>
              <w:tabs>
                <w:tab w:val="left" w:pos="5814"/>
              </w:tabs>
              <w:rPr>
                <w:rFonts w:ascii="Lato" w:hAnsi="Lato"/>
                <w:color w:val="1D54A4"/>
                <w:sz w:val="24"/>
                <w:szCs w:val="24"/>
              </w:rPr>
            </w:pPr>
            <w:r>
              <w:rPr>
                <w:rFonts w:ascii="Lato" w:hAnsi="Lato"/>
                <w:color w:val="1D54A4"/>
                <w:sz w:val="24"/>
                <w:szCs w:val="24"/>
              </w:rPr>
              <w:t>Carse, Kinnaird &amp; Tryst</w:t>
            </w:r>
          </w:p>
        </w:tc>
        <w:sdt>
          <w:sdtPr>
            <w:rPr>
              <w:rFonts w:ascii="Lato" w:hAnsi="Lato"/>
              <w:color w:val="1D54A4"/>
              <w:sz w:val="24"/>
              <w:szCs w:val="24"/>
            </w:rPr>
            <w:id w:val="163435281"/>
            <w14:checkbox>
              <w14:checked w14:val="0"/>
              <w14:checkedState w14:val="2612" w14:font="MS Gothic"/>
              <w14:uncheckedState w14:val="2610" w14:font="MS Gothic"/>
            </w14:checkbox>
          </w:sdtPr>
          <w:sdtEndPr/>
          <w:sdtContent>
            <w:tc>
              <w:tcPr>
                <w:tcW w:w="567" w:type="dxa"/>
              </w:tcPr>
              <w:p w14:paraId="1A68B672" w14:textId="4586C6FD" w:rsidR="003F79A9" w:rsidRPr="003F79A9" w:rsidRDefault="003F79A9" w:rsidP="003F79A9">
                <w:pPr>
                  <w:tabs>
                    <w:tab w:val="left" w:pos="5814"/>
                  </w:tabs>
                  <w:rPr>
                    <w:rFonts w:ascii="Lato" w:hAnsi="Lato"/>
                    <w:color w:val="1D54A4"/>
                    <w:sz w:val="24"/>
                    <w:szCs w:val="24"/>
                  </w:rPr>
                </w:pPr>
                <w:r>
                  <w:rPr>
                    <w:rFonts w:ascii="MS Gothic" w:eastAsia="MS Gothic" w:hAnsi="MS Gothic" w:hint="eastAsia"/>
                    <w:color w:val="1D54A4"/>
                    <w:sz w:val="24"/>
                    <w:szCs w:val="24"/>
                  </w:rPr>
                  <w:t>☐</w:t>
                </w:r>
              </w:p>
            </w:tc>
          </w:sdtContent>
        </w:sdt>
        <w:tc>
          <w:tcPr>
            <w:tcW w:w="2835" w:type="dxa"/>
          </w:tcPr>
          <w:p w14:paraId="3E2BE8D7" w14:textId="7DF44D29" w:rsidR="003F79A9" w:rsidRPr="003F79A9" w:rsidRDefault="003F79A9" w:rsidP="003F79A9">
            <w:pPr>
              <w:tabs>
                <w:tab w:val="left" w:pos="5814"/>
              </w:tabs>
              <w:rPr>
                <w:rFonts w:ascii="Lato" w:hAnsi="Lato"/>
                <w:color w:val="1D54A4"/>
                <w:sz w:val="24"/>
                <w:szCs w:val="24"/>
              </w:rPr>
            </w:pPr>
            <w:r>
              <w:rPr>
                <w:rFonts w:ascii="Lato" w:hAnsi="Lato"/>
                <w:color w:val="1D54A4"/>
                <w:sz w:val="24"/>
                <w:szCs w:val="24"/>
              </w:rPr>
              <w:t>Grangemouth</w:t>
            </w:r>
          </w:p>
        </w:tc>
        <w:sdt>
          <w:sdtPr>
            <w:rPr>
              <w:rFonts w:ascii="Lato" w:hAnsi="Lato"/>
              <w:color w:val="1D54A4"/>
              <w:sz w:val="24"/>
              <w:szCs w:val="24"/>
            </w:rPr>
            <w:id w:val="2090263339"/>
            <w14:checkbox>
              <w14:checked w14:val="0"/>
              <w14:checkedState w14:val="2612" w14:font="MS Gothic"/>
              <w14:uncheckedState w14:val="2610" w14:font="MS Gothic"/>
            </w14:checkbox>
          </w:sdtPr>
          <w:sdtEndPr/>
          <w:sdtContent>
            <w:tc>
              <w:tcPr>
                <w:tcW w:w="567" w:type="dxa"/>
              </w:tcPr>
              <w:p w14:paraId="35904723" w14:textId="2DA925D9" w:rsidR="003F79A9" w:rsidRPr="003F79A9" w:rsidRDefault="003F79A9" w:rsidP="003F79A9">
                <w:pPr>
                  <w:tabs>
                    <w:tab w:val="left" w:pos="5814"/>
                  </w:tabs>
                  <w:rPr>
                    <w:rFonts w:ascii="Lato" w:hAnsi="Lato"/>
                    <w:color w:val="1D54A4"/>
                    <w:sz w:val="24"/>
                    <w:szCs w:val="24"/>
                  </w:rPr>
                </w:pPr>
                <w:r>
                  <w:rPr>
                    <w:rFonts w:ascii="MS Gothic" w:eastAsia="MS Gothic" w:hAnsi="MS Gothic" w:hint="eastAsia"/>
                    <w:color w:val="1D54A4"/>
                    <w:sz w:val="24"/>
                    <w:szCs w:val="24"/>
                  </w:rPr>
                  <w:t>☐</w:t>
                </w:r>
              </w:p>
            </w:tc>
          </w:sdtContent>
        </w:sdt>
        <w:tc>
          <w:tcPr>
            <w:tcW w:w="2807" w:type="dxa"/>
          </w:tcPr>
          <w:p w14:paraId="67F24A4A" w14:textId="4DAA2286" w:rsidR="003F79A9" w:rsidRPr="003F79A9" w:rsidRDefault="003F79A9" w:rsidP="003F79A9">
            <w:pPr>
              <w:tabs>
                <w:tab w:val="left" w:pos="5814"/>
              </w:tabs>
              <w:rPr>
                <w:rFonts w:ascii="Lato" w:hAnsi="Lato"/>
                <w:color w:val="1D54A4"/>
                <w:sz w:val="24"/>
                <w:szCs w:val="24"/>
              </w:rPr>
            </w:pPr>
            <w:r>
              <w:rPr>
                <w:rFonts w:ascii="Lato" w:hAnsi="Lato"/>
                <w:color w:val="1D54A4"/>
                <w:sz w:val="24"/>
                <w:szCs w:val="24"/>
              </w:rPr>
              <w:t>Falkirk North</w:t>
            </w:r>
          </w:p>
        </w:tc>
      </w:tr>
      <w:tr w:rsidR="003F79A9" w:rsidRPr="003D03EC" w14:paraId="417193A9" w14:textId="77777777" w:rsidTr="003F79A9">
        <w:trPr>
          <w:trHeight w:val="472"/>
        </w:trPr>
        <w:sdt>
          <w:sdtPr>
            <w:rPr>
              <w:rFonts w:ascii="Lato" w:hAnsi="Lato"/>
              <w:color w:val="1D54A4"/>
              <w:sz w:val="24"/>
              <w:szCs w:val="24"/>
            </w:rPr>
            <w:id w:val="1610075153"/>
            <w14:checkbox>
              <w14:checked w14:val="0"/>
              <w14:checkedState w14:val="2612" w14:font="MS Gothic"/>
              <w14:uncheckedState w14:val="2610" w14:font="MS Gothic"/>
            </w14:checkbox>
          </w:sdtPr>
          <w:sdtEndPr/>
          <w:sdtContent>
            <w:tc>
              <w:tcPr>
                <w:tcW w:w="567" w:type="dxa"/>
              </w:tcPr>
              <w:p w14:paraId="6DD237C5" w14:textId="111AC4D7" w:rsidR="003F79A9" w:rsidRPr="003F79A9" w:rsidRDefault="003F79A9" w:rsidP="003F79A9">
                <w:pPr>
                  <w:tabs>
                    <w:tab w:val="left" w:pos="5814"/>
                  </w:tabs>
                  <w:rPr>
                    <w:rFonts w:ascii="Lato" w:hAnsi="Lato"/>
                    <w:color w:val="1D54A4"/>
                    <w:sz w:val="24"/>
                    <w:szCs w:val="24"/>
                  </w:rPr>
                </w:pPr>
                <w:r>
                  <w:rPr>
                    <w:rFonts w:ascii="MS Gothic" w:eastAsia="MS Gothic" w:hAnsi="MS Gothic" w:hint="eastAsia"/>
                    <w:color w:val="1D54A4"/>
                    <w:sz w:val="24"/>
                    <w:szCs w:val="24"/>
                  </w:rPr>
                  <w:t>☐</w:t>
                </w:r>
              </w:p>
            </w:tc>
          </w:sdtContent>
        </w:sdt>
        <w:tc>
          <w:tcPr>
            <w:tcW w:w="3115" w:type="dxa"/>
          </w:tcPr>
          <w:p w14:paraId="34B2851E" w14:textId="1F340A68" w:rsidR="003F79A9" w:rsidRPr="003F79A9" w:rsidRDefault="003F79A9" w:rsidP="003F79A9">
            <w:pPr>
              <w:tabs>
                <w:tab w:val="left" w:pos="5814"/>
              </w:tabs>
              <w:rPr>
                <w:rFonts w:ascii="Lato" w:hAnsi="Lato"/>
                <w:color w:val="1D54A4"/>
                <w:sz w:val="24"/>
                <w:szCs w:val="24"/>
              </w:rPr>
            </w:pPr>
            <w:r>
              <w:rPr>
                <w:rFonts w:ascii="Lato" w:hAnsi="Lato"/>
                <w:color w:val="1D54A4"/>
                <w:sz w:val="24"/>
                <w:szCs w:val="24"/>
              </w:rPr>
              <w:t>Lower Braes</w:t>
            </w:r>
          </w:p>
        </w:tc>
        <w:sdt>
          <w:sdtPr>
            <w:rPr>
              <w:rFonts w:ascii="Lato" w:hAnsi="Lato"/>
              <w:color w:val="1D54A4"/>
              <w:sz w:val="24"/>
              <w:szCs w:val="24"/>
            </w:rPr>
            <w:id w:val="1753701758"/>
            <w14:checkbox>
              <w14:checked w14:val="0"/>
              <w14:checkedState w14:val="2612" w14:font="MS Gothic"/>
              <w14:uncheckedState w14:val="2610" w14:font="MS Gothic"/>
            </w14:checkbox>
          </w:sdtPr>
          <w:sdtEndPr/>
          <w:sdtContent>
            <w:tc>
              <w:tcPr>
                <w:tcW w:w="567" w:type="dxa"/>
              </w:tcPr>
              <w:p w14:paraId="3FA98FD0" w14:textId="77761A8B" w:rsidR="003F79A9" w:rsidRPr="003F79A9" w:rsidRDefault="003F79A9" w:rsidP="003F79A9">
                <w:pPr>
                  <w:tabs>
                    <w:tab w:val="left" w:pos="5814"/>
                  </w:tabs>
                  <w:rPr>
                    <w:rFonts w:ascii="Lato" w:hAnsi="Lato"/>
                    <w:color w:val="1D54A4"/>
                    <w:sz w:val="24"/>
                    <w:szCs w:val="24"/>
                  </w:rPr>
                </w:pPr>
                <w:r>
                  <w:rPr>
                    <w:rFonts w:ascii="MS Gothic" w:eastAsia="MS Gothic" w:hAnsi="MS Gothic" w:hint="eastAsia"/>
                    <w:color w:val="1D54A4"/>
                    <w:sz w:val="24"/>
                    <w:szCs w:val="24"/>
                  </w:rPr>
                  <w:t>☐</w:t>
                </w:r>
              </w:p>
            </w:tc>
          </w:sdtContent>
        </w:sdt>
        <w:tc>
          <w:tcPr>
            <w:tcW w:w="2835" w:type="dxa"/>
          </w:tcPr>
          <w:p w14:paraId="66FEF614" w14:textId="20D3F348" w:rsidR="003F79A9" w:rsidRPr="003F79A9" w:rsidRDefault="003F79A9" w:rsidP="003F79A9">
            <w:pPr>
              <w:tabs>
                <w:tab w:val="left" w:pos="5814"/>
              </w:tabs>
              <w:rPr>
                <w:rFonts w:ascii="Lato" w:hAnsi="Lato"/>
                <w:color w:val="1D54A4"/>
                <w:sz w:val="24"/>
                <w:szCs w:val="24"/>
              </w:rPr>
            </w:pPr>
            <w:r>
              <w:rPr>
                <w:rFonts w:ascii="Lato" w:hAnsi="Lato"/>
                <w:color w:val="1D54A4"/>
                <w:sz w:val="24"/>
                <w:szCs w:val="24"/>
              </w:rPr>
              <w:t>Bo’ness &amp; Blackness</w:t>
            </w:r>
          </w:p>
        </w:tc>
        <w:tc>
          <w:tcPr>
            <w:tcW w:w="567" w:type="dxa"/>
          </w:tcPr>
          <w:p w14:paraId="5E333D19" w14:textId="77777777" w:rsidR="003F79A9" w:rsidRPr="003F79A9" w:rsidRDefault="003F79A9" w:rsidP="003F79A9">
            <w:pPr>
              <w:tabs>
                <w:tab w:val="left" w:pos="5814"/>
              </w:tabs>
              <w:rPr>
                <w:rFonts w:ascii="Lato" w:hAnsi="Lato"/>
                <w:color w:val="1D54A4"/>
                <w:sz w:val="24"/>
                <w:szCs w:val="24"/>
              </w:rPr>
            </w:pPr>
          </w:p>
        </w:tc>
        <w:tc>
          <w:tcPr>
            <w:tcW w:w="2807" w:type="dxa"/>
          </w:tcPr>
          <w:p w14:paraId="2F5A9778" w14:textId="723B73B1" w:rsidR="003F79A9" w:rsidRPr="003F79A9" w:rsidRDefault="003F79A9" w:rsidP="003F79A9">
            <w:pPr>
              <w:tabs>
                <w:tab w:val="left" w:pos="5814"/>
              </w:tabs>
              <w:rPr>
                <w:rFonts w:ascii="Lato" w:hAnsi="Lato"/>
                <w:color w:val="1D54A4"/>
                <w:sz w:val="24"/>
                <w:szCs w:val="24"/>
              </w:rPr>
            </w:pPr>
          </w:p>
        </w:tc>
      </w:tr>
    </w:tbl>
    <w:p w14:paraId="69AA1B23" w14:textId="76DCB3A3" w:rsidR="00E670D6" w:rsidRDefault="00E670D6" w:rsidP="003D03EC">
      <w:pPr>
        <w:tabs>
          <w:tab w:val="left" w:pos="5814"/>
        </w:tabs>
        <w:rPr>
          <w:rFonts w:ascii="Lato" w:hAnsi="Lato"/>
          <w:b/>
          <w:bCs/>
          <w:color w:val="069344"/>
          <w:sz w:val="4"/>
          <w:szCs w:val="4"/>
        </w:rPr>
      </w:pPr>
    </w:p>
    <w:p w14:paraId="0BE45A0C" w14:textId="74DA8E15" w:rsidR="000B067C" w:rsidRPr="003D03EC" w:rsidRDefault="00660F87" w:rsidP="003D03EC">
      <w:pPr>
        <w:tabs>
          <w:tab w:val="left" w:pos="5814"/>
        </w:tabs>
        <w:rPr>
          <w:rFonts w:ascii="Lato" w:hAnsi="Lato"/>
          <w:b/>
          <w:bCs/>
          <w:color w:val="069344"/>
          <w:sz w:val="4"/>
          <w:szCs w:val="4"/>
        </w:rPr>
      </w:pPr>
      <w:r w:rsidRPr="00660F87">
        <w:rPr>
          <w:rFonts w:ascii="Lato" w:hAnsi="Lato"/>
          <w:i/>
          <w:iCs/>
          <w:color w:val="1D54A4"/>
          <w:sz w:val="24"/>
          <w:szCs w:val="24"/>
        </w:rPr>
        <w:t>Please note that applications will be rejected if they fall outside of one of the wards noted above.</w:t>
      </w:r>
    </w:p>
    <w:p w14:paraId="5EB8E9F2" w14:textId="77777777" w:rsidR="00E670D6" w:rsidRPr="003D03EC" w:rsidRDefault="00E670D6" w:rsidP="003D03EC">
      <w:pPr>
        <w:tabs>
          <w:tab w:val="left" w:pos="5814"/>
        </w:tabs>
        <w:rPr>
          <w:rFonts w:ascii="Lato" w:hAnsi="Lato"/>
          <w:b/>
          <w:bCs/>
          <w:color w:val="069344"/>
          <w:sz w:val="4"/>
          <w:szCs w:val="4"/>
        </w:rPr>
      </w:pPr>
    </w:p>
    <w:p w14:paraId="39801F56" w14:textId="37618DCE" w:rsidR="00FF4463" w:rsidRPr="003D03EC" w:rsidRDefault="00E670D6" w:rsidP="003D03EC">
      <w:pPr>
        <w:tabs>
          <w:tab w:val="left" w:pos="5814"/>
        </w:tabs>
        <w:rPr>
          <w:rFonts w:ascii="Lato" w:hAnsi="Lato"/>
          <w:b/>
          <w:bCs/>
          <w:color w:val="069344"/>
          <w:sz w:val="28"/>
          <w:szCs w:val="28"/>
        </w:rPr>
      </w:pPr>
      <w:r w:rsidRPr="003D03EC">
        <w:rPr>
          <w:rFonts w:ascii="Lato" w:hAnsi="Lato"/>
          <w:b/>
          <w:bCs/>
          <w:color w:val="069344"/>
          <w:sz w:val="28"/>
          <w:szCs w:val="28"/>
        </w:rPr>
        <w:t xml:space="preserve">Partnership </w:t>
      </w:r>
      <w:r w:rsidR="00060F82">
        <w:rPr>
          <w:rFonts w:ascii="Lato" w:hAnsi="Lato"/>
          <w:b/>
          <w:bCs/>
          <w:color w:val="069344"/>
          <w:sz w:val="28"/>
          <w:szCs w:val="28"/>
        </w:rPr>
        <w:t>W</w:t>
      </w:r>
      <w:r w:rsidRPr="003D03EC">
        <w:rPr>
          <w:rFonts w:ascii="Lato" w:hAnsi="Lato"/>
          <w:b/>
          <w:bCs/>
          <w:color w:val="069344"/>
          <w:sz w:val="28"/>
          <w:szCs w:val="28"/>
        </w:rPr>
        <w:t>orking</w:t>
      </w:r>
    </w:p>
    <w:p w14:paraId="28844620" w14:textId="58FF91A5" w:rsidR="00E670D6" w:rsidRPr="003D03EC" w:rsidRDefault="00E670D6" w:rsidP="003D03EC">
      <w:pPr>
        <w:tabs>
          <w:tab w:val="left" w:pos="5814"/>
        </w:tabs>
        <w:rPr>
          <w:rFonts w:ascii="Lato" w:hAnsi="Lato"/>
          <w:color w:val="1D54A4"/>
          <w:sz w:val="24"/>
          <w:szCs w:val="24"/>
        </w:rPr>
      </w:pPr>
      <w:r w:rsidRPr="003D03EC">
        <w:rPr>
          <w:rFonts w:ascii="Lato" w:hAnsi="Lato"/>
          <w:color w:val="1D54A4"/>
          <w:sz w:val="24"/>
          <w:szCs w:val="24"/>
        </w:rPr>
        <w:t>If applicable, please explain any local partnership working that you have access to, or may use in future</w:t>
      </w:r>
      <w:r w:rsidR="006A685F">
        <w:rPr>
          <w:rFonts w:ascii="Lato" w:hAnsi="Lato"/>
          <w:color w:val="1D54A4"/>
          <w:sz w:val="24"/>
          <w:szCs w:val="24"/>
        </w:rPr>
        <w:t>.</w:t>
      </w:r>
    </w:p>
    <w:tbl>
      <w:tblPr>
        <w:tblStyle w:val="TableGrid"/>
        <w:tblW w:w="0" w:type="auto"/>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ook w:val="04A0" w:firstRow="1" w:lastRow="0" w:firstColumn="1" w:lastColumn="0" w:noHBand="0" w:noVBand="1"/>
      </w:tblPr>
      <w:tblGrid>
        <w:gridCol w:w="5228"/>
        <w:gridCol w:w="5228"/>
      </w:tblGrid>
      <w:tr w:rsidR="00E670D6" w:rsidRPr="003D03EC" w14:paraId="068D6820" w14:textId="77777777" w:rsidTr="00550741">
        <w:tc>
          <w:tcPr>
            <w:tcW w:w="5228" w:type="dxa"/>
            <w:shd w:val="clear" w:color="auto" w:fill="069344" w:themeFill="accent3"/>
          </w:tcPr>
          <w:p w14:paraId="4139058C" w14:textId="27F98864" w:rsidR="00E670D6" w:rsidRPr="003D03EC" w:rsidRDefault="00E670D6"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Name of partner organisation</w:t>
            </w:r>
          </w:p>
        </w:tc>
        <w:tc>
          <w:tcPr>
            <w:tcW w:w="5228" w:type="dxa"/>
            <w:shd w:val="clear" w:color="auto" w:fill="069344" w:themeFill="accent3"/>
          </w:tcPr>
          <w:p w14:paraId="4396AD91" w14:textId="4D147CCD" w:rsidR="00E670D6" w:rsidRPr="003D03EC" w:rsidRDefault="00E670D6" w:rsidP="003D03EC">
            <w:pPr>
              <w:tabs>
                <w:tab w:val="left" w:pos="5814"/>
              </w:tabs>
              <w:rPr>
                <w:rFonts w:ascii="Lato" w:hAnsi="Lato"/>
                <w:b/>
                <w:bCs/>
                <w:color w:val="069344"/>
                <w:sz w:val="24"/>
                <w:szCs w:val="24"/>
              </w:rPr>
            </w:pPr>
            <w:r w:rsidRPr="003D03EC">
              <w:rPr>
                <w:rFonts w:ascii="Lato" w:hAnsi="Lato"/>
                <w:b/>
                <w:bCs/>
                <w:color w:val="FFFFFF" w:themeColor="background1"/>
                <w:sz w:val="24"/>
                <w:szCs w:val="24"/>
              </w:rPr>
              <w:t>What is their role?</w:t>
            </w:r>
          </w:p>
        </w:tc>
      </w:tr>
      <w:tr w:rsidR="00E670D6" w:rsidRPr="003D03EC" w14:paraId="7AD4F0A7" w14:textId="77777777" w:rsidTr="00550741">
        <w:trPr>
          <w:trHeight w:val="652"/>
        </w:trPr>
        <w:tc>
          <w:tcPr>
            <w:tcW w:w="5228" w:type="dxa"/>
          </w:tcPr>
          <w:p w14:paraId="79E03BEF" w14:textId="77777777" w:rsidR="00E670D6" w:rsidRPr="003D03EC" w:rsidRDefault="00E670D6" w:rsidP="003D03EC">
            <w:pPr>
              <w:tabs>
                <w:tab w:val="left" w:pos="5814"/>
              </w:tabs>
              <w:rPr>
                <w:rFonts w:ascii="Lato" w:hAnsi="Lato"/>
                <w:b/>
                <w:bCs/>
                <w:color w:val="069344"/>
                <w:sz w:val="28"/>
                <w:szCs w:val="28"/>
              </w:rPr>
            </w:pPr>
          </w:p>
        </w:tc>
        <w:tc>
          <w:tcPr>
            <w:tcW w:w="5228" w:type="dxa"/>
          </w:tcPr>
          <w:p w14:paraId="2A683563" w14:textId="77777777" w:rsidR="00E670D6" w:rsidRPr="003D03EC" w:rsidRDefault="00E670D6" w:rsidP="003D03EC">
            <w:pPr>
              <w:tabs>
                <w:tab w:val="left" w:pos="5814"/>
              </w:tabs>
              <w:rPr>
                <w:rFonts w:ascii="Lato" w:hAnsi="Lato"/>
                <w:b/>
                <w:bCs/>
                <w:color w:val="069344"/>
                <w:sz w:val="28"/>
                <w:szCs w:val="28"/>
              </w:rPr>
            </w:pPr>
          </w:p>
        </w:tc>
      </w:tr>
      <w:tr w:rsidR="00E670D6" w:rsidRPr="003D03EC" w14:paraId="33A83F38" w14:textId="77777777" w:rsidTr="00550741">
        <w:trPr>
          <w:trHeight w:val="652"/>
        </w:trPr>
        <w:tc>
          <w:tcPr>
            <w:tcW w:w="5228" w:type="dxa"/>
          </w:tcPr>
          <w:p w14:paraId="562120C4" w14:textId="77777777" w:rsidR="00E670D6" w:rsidRPr="003D03EC" w:rsidRDefault="00E670D6" w:rsidP="003D03EC">
            <w:pPr>
              <w:tabs>
                <w:tab w:val="left" w:pos="5814"/>
              </w:tabs>
              <w:rPr>
                <w:rFonts w:ascii="Lato" w:hAnsi="Lato"/>
                <w:b/>
                <w:bCs/>
                <w:color w:val="069344"/>
                <w:sz w:val="28"/>
                <w:szCs w:val="28"/>
              </w:rPr>
            </w:pPr>
          </w:p>
        </w:tc>
        <w:tc>
          <w:tcPr>
            <w:tcW w:w="5228" w:type="dxa"/>
          </w:tcPr>
          <w:p w14:paraId="4FF2E0D6" w14:textId="77777777" w:rsidR="00E670D6" w:rsidRPr="003D03EC" w:rsidRDefault="00E670D6" w:rsidP="003D03EC">
            <w:pPr>
              <w:tabs>
                <w:tab w:val="left" w:pos="5814"/>
              </w:tabs>
              <w:rPr>
                <w:rFonts w:ascii="Lato" w:hAnsi="Lato"/>
                <w:b/>
                <w:bCs/>
                <w:color w:val="069344"/>
                <w:sz w:val="28"/>
                <w:szCs w:val="28"/>
              </w:rPr>
            </w:pPr>
          </w:p>
        </w:tc>
      </w:tr>
      <w:tr w:rsidR="00E670D6" w:rsidRPr="003D03EC" w14:paraId="7B226C0D" w14:textId="77777777" w:rsidTr="00550741">
        <w:trPr>
          <w:trHeight w:val="652"/>
        </w:trPr>
        <w:tc>
          <w:tcPr>
            <w:tcW w:w="5228" w:type="dxa"/>
          </w:tcPr>
          <w:p w14:paraId="588E1A23" w14:textId="77777777" w:rsidR="00E670D6" w:rsidRPr="003D03EC" w:rsidRDefault="00E670D6" w:rsidP="003D03EC">
            <w:pPr>
              <w:tabs>
                <w:tab w:val="left" w:pos="5814"/>
              </w:tabs>
              <w:rPr>
                <w:rFonts w:ascii="Lato" w:hAnsi="Lato"/>
                <w:b/>
                <w:bCs/>
                <w:color w:val="069344"/>
                <w:sz w:val="28"/>
                <w:szCs w:val="28"/>
              </w:rPr>
            </w:pPr>
          </w:p>
        </w:tc>
        <w:tc>
          <w:tcPr>
            <w:tcW w:w="5228" w:type="dxa"/>
          </w:tcPr>
          <w:p w14:paraId="5E8DA5E7" w14:textId="77777777" w:rsidR="00E670D6" w:rsidRPr="003D03EC" w:rsidRDefault="00E670D6" w:rsidP="003D03EC">
            <w:pPr>
              <w:tabs>
                <w:tab w:val="left" w:pos="5814"/>
              </w:tabs>
              <w:rPr>
                <w:rFonts w:ascii="Lato" w:hAnsi="Lato"/>
                <w:b/>
                <w:bCs/>
                <w:color w:val="069344"/>
                <w:sz w:val="28"/>
                <w:szCs w:val="28"/>
              </w:rPr>
            </w:pPr>
          </w:p>
        </w:tc>
      </w:tr>
    </w:tbl>
    <w:p w14:paraId="7C39C4F1" w14:textId="79A6DB53" w:rsidR="00E670D6" w:rsidRDefault="00E670D6" w:rsidP="003D03EC">
      <w:pPr>
        <w:tabs>
          <w:tab w:val="left" w:pos="5814"/>
        </w:tabs>
        <w:rPr>
          <w:rFonts w:ascii="Lato" w:hAnsi="Lato"/>
          <w:b/>
          <w:bCs/>
          <w:color w:val="069344"/>
          <w:sz w:val="28"/>
          <w:szCs w:val="28"/>
        </w:rPr>
      </w:pPr>
    </w:p>
    <w:p w14:paraId="1138F385" w14:textId="4D098A23" w:rsidR="008A2827" w:rsidRDefault="008A2827" w:rsidP="003D03EC">
      <w:pPr>
        <w:tabs>
          <w:tab w:val="left" w:pos="5814"/>
        </w:tabs>
        <w:rPr>
          <w:rFonts w:ascii="Lato" w:hAnsi="Lato"/>
          <w:b/>
          <w:bCs/>
          <w:color w:val="069344"/>
          <w:sz w:val="28"/>
          <w:szCs w:val="28"/>
        </w:rPr>
      </w:pPr>
      <w:r>
        <w:rPr>
          <w:rFonts w:ascii="Lato" w:hAnsi="Lato"/>
          <w:b/>
          <w:bCs/>
          <w:color w:val="069344"/>
          <w:sz w:val="28"/>
          <w:szCs w:val="28"/>
        </w:rPr>
        <w:t xml:space="preserve">Social </w:t>
      </w:r>
      <w:r w:rsidR="00060F82">
        <w:rPr>
          <w:rFonts w:ascii="Lato" w:hAnsi="Lato"/>
          <w:b/>
          <w:bCs/>
          <w:color w:val="069344"/>
          <w:sz w:val="28"/>
          <w:szCs w:val="28"/>
        </w:rPr>
        <w:t>M</w:t>
      </w:r>
      <w:r>
        <w:rPr>
          <w:rFonts w:ascii="Lato" w:hAnsi="Lato"/>
          <w:b/>
          <w:bCs/>
          <w:color w:val="069344"/>
          <w:sz w:val="28"/>
          <w:szCs w:val="28"/>
        </w:rPr>
        <w:t>edia</w:t>
      </w:r>
    </w:p>
    <w:p w14:paraId="6DD4FDB0" w14:textId="0FA83305" w:rsidR="008A2827" w:rsidRPr="00D12751" w:rsidRDefault="000C0342" w:rsidP="003D03EC">
      <w:pPr>
        <w:tabs>
          <w:tab w:val="left" w:pos="5814"/>
        </w:tabs>
        <w:rPr>
          <w:rFonts w:ascii="Lato" w:hAnsi="Lato"/>
          <w:color w:val="1D54A4"/>
          <w:sz w:val="24"/>
          <w:szCs w:val="24"/>
        </w:rPr>
      </w:pPr>
      <w:r w:rsidRPr="000C0342">
        <w:rPr>
          <w:rFonts w:ascii="Lato" w:hAnsi="Lato"/>
          <w:color w:val="1D54A4"/>
          <w:sz w:val="24"/>
          <w:szCs w:val="24"/>
        </w:rPr>
        <w:t>Please provide details of any social media sites your organisation uses. If your application is approved, this will help us share your organisation’s success and raise awareness of the good work your organisation is doing in the community.</w:t>
      </w:r>
    </w:p>
    <w:tbl>
      <w:tblPr>
        <w:tblStyle w:val="TableGrid"/>
        <w:tblW w:w="0" w:type="auto"/>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ook w:val="04A0" w:firstRow="1" w:lastRow="0" w:firstColumn="1" w:lastColumn="0" w:noHBand="0" w:noVBand="1"/>
      </w:tblPr>
      <w:tblGrid>
        <w:gridCol w:w="5228"/>
        <w:gridCol w:w="5228"/>
      </w:tblGrid>
      <w:tr w:rsidR="00D12751" w:rsidRPr="003D03EC" w14:paraId="41E20196" w14:textId="77777777" w:rsidTr="00550741">
        <w:trPr>
          <w:trHeight w:val="397"/>
        </w:trPr>
        <w:tc>
          <w:tcPr>
            <w:tcW w:w="5228" w:type="dxa"/>
          </w:tcPr>
          <w:p w14:paraId="02F0D3DB" w14:textId="77777777" w:rsidR="00D12751" w:rsidRPr="003D03EC" w:rsidRDefault="00D12751" w:rsidP="00D12751">
            <w:pPr>
              <w:tabs>
                <w:tab w:val="left" w:pos="5814"/>
              </w:tabs>
              <w:spacing w:after="0"/>
              <w:rPr>
                <w:rFonts w:ascii="Lato" w:hAnsi="Lato"/>
                <w:b/>
                <w:bCs/>
                <w:color w:val="069344"/>
                <w:sz w:val="28"/>
                <w:szCs w:val="28"/>
              </w:rPr>
            </w:pPr>
          </w:p>
        </w:tc>
        <w:tc>
          <w:tcPr>
            <w:tcW w:w="5228" w:type="dxa"/>
          </w:tcPr>
          <w:p w14:paraId="6BFC1C99" w14:textId="77777777" w:rsidR="00D12751" w:rsidRPr="003D03EC" w:rsidRDefault="00D12751" w:rsidP="00D12751">
            <w:pPr>
              <w:tabs>
                <w:tab w:val="left" w:pos="5814"/>
              </w:tabs>
              <w:spacing w:after="0"/>
              <w:rPr>
                <w:rFonts w:ascii="Lato" w:hAnsi="Lato"/>
                <w:b/>
                <w:bCs/>
                <w:color w:val="069344"/>
                <w:sz w:val="28"/>
                <w:szCs w:val="28"/>
              </w:rPr>
            </w:pPr>
          </w:p>
        </w:tc>
      </w:tr>
      <w:tr w:rsidR="00D12751" w:rsidRPr="003D03EC" w14:paraId="73D5F95B" w14:textId="77777777" w:rsidTr="00550741">
        <w:trPr>
          <w:trHeight w:val="397"/>
        </w:trPr>
        <w:tc>
          <w:tcPr>
            <w:tcW w:w="5228" w:type="dxa"/>
          </w:tcPr>
          <w:p w14:paraId="1663A68B" w14:textId="77777777" w:rsidR="00D12751" w:rsidRPr="003D03EC" w:rsidRDefault="00D12751" w:rsidP="00D12751">
            <w:pPr>
              <w:tabs>
                <w:tab w:val="left" w:pos="5814"/>
              </w:tabs>
              <w:spacing w:after="0"/>
              <w:rPr>
                <w:rFonts w:ascii="Lato" w:hAnsi="Lato"/>
                <w:b/>
                <w:bCs/>
                <w:color w:val="069344"/>
                <w:sz w:val="28"/>
                <w:szCs w:val="28"/>
              </w:rPr>
            </w:pPr>
          </w:p>
        </w:tc>
        <w:tc>
          <w:tcPr>
            <w:tcW w:w="5228" w:type="dxa"/>
          </w:tcPr>
          <w:p w14:paraId="07F8EE2D" w14:textId="77777777" w:rsidR="00D12751" w:rsidRPr="003D03EC" w:rsidRDefault="00D12751" w:rsidP="00D12751">
            <w:pPr>
              <w:tabs>
                <w:tab w:val="left" w:pos="5814"/>
              </w:tabs>
              <w:spacing w:after="0"/>
              <w:rPr>
                <w:rFonts w:ascii="Lato" w:hAnsi="Lato"/>
                <w:b/>
                <w:bCs/>
                <w:color w:val="069344"/>
                <w:sz w:val="28"/>
                <w:szCs w:val="28"/>
              </w:rPr>
            </w:pPr>
          </w:p>
        </w:tc>
      </w:tr>
      <w:tr w:rsidR="00D12751" w:rsidRPr="003D03EC" w14:paraId="3121EA3F" w14:textId="77777777" w:rsidTr="00550741">
        <w:trPr>
          <w:trHeight w:val="397"/>
        </w:trPr>
        <w:tc>
          <w:tcPr>
            <w:tcW w:w="5228" w:type="dxa"/>
          </w:tcPr>
          <w:p w14:paraId="72CBFD0F" w14:textId="77777777" w:rsidR="00D12751" w:rsidRPr="003D03EC" w:rsidRDefault="00D12751" w:rsidP="00D12751">
            <w:pPr>
              <w:tabs>
                <w:tab w:val="left" w:pos="5814"/>
              </w:tabs>
              <w:spacing w:after="0"/>
              <w:rPr>
                <w:rFonts w:ascii="Lato" w:hAnsi="Lato"/>
                <w:b/>
                <w:bCs/>
                <w:color w:val="069344"/>
                <w:sz w:val="28"/>
                <w:szCs w:val="28"/>
              </w:rPr>
            </w:pPr>
          </w:p>
        </w:tc>
        <w:tc>
          <w:tcPr>
            <w:tcW w:w="5228" w:type="dxa"/>
          </w:tcPr>
          <w:p w14:paraId="16B822F6" w14:textId="77777777" w:rsidR="00D12751" w:rsidRPr="003D03EC" w:rsidRDefault="00D12751" w:rsidP="00D12751">
            <w:pPr>
              <w:tabs>
                <w:tab w:val="left" w:pos="5814"/>
              </w:tabs>
              <w:spacing w:after="0"/>
              <w:rPr>
                <w:rFonts w:ascii="Lato" w:hAnsi="Lato"/>
                <w:b/>
                <w:bCs/>
                <w:color w:val="069344"/>
                <w:sz w:val="28"/>
                <w:szCs w:val="28"/>
              </w:rPr>
            </w:pPr>
          </w:p>
        </w:tc>
      </w:tr>
    </w:tbl>
    <w:p w14:paraId="68627F72" w14:textId="77777777" w:rsidR="000B067C" w:rsidRDefault="000B067C" w:rsidP="003D03EC">
      <w:pPr>
        <w:tabs>
          <w:tab w:val="left" w:pos="5814"/>
        </w:tabs>
        <w:rPr>
          <w:rFonts w:ascii="Lato" w:hAnsi="Lato"/>
          <w:b/>
          <w:bCs/>
          <w:color w:val="069344"/>
          <w:sz w:val="28"/>
          <w:szCs w:val="28"/>
        </w:rPr>
      </w:pPr>
    </w:p>
    <w:p w14:paraId="55CB0ACD" w14:textId="77777777" w:rsidR="000B067C" w:rsidRDefault="000B067C">
      <w:pPr>
        <w:spacing w:after="300" w:line="276" w:lineRule="auto"/>
        <w:ind w:right="0"/>
        <w:rPr>
          <w:rFonts w:ascii="Lato" w:hAnsi="Lato"/>
          <w:b/>
          <w:bCs/>
          <w:color w:val="069344"/>
          <w:sz w:val="28"/>
          <w:szCs w:val="28"/>
        </w:rPr>
      </w:pPr>
      <w:r>
        <w:rPr>
          <w:rFonts w:ascii="Lato" w:hAnsi="Lato"/>
          <w:b/>
          <w:bCs/>
          <w:color w:val="069344"/>
          <w:sz w:val="28"/>
          <w:szCs w:val="28"/>
        </w:rPr>
        <w:br w:type="page"/>
      </w:r>
    </w:p>
    <w:p w14:paraId="7F839FE5" w14:textId="25C01AA6" w:rsidR="00FA49ED" w:rsidRPr="003D03EC" w:rsidRDefault="00127BD1" w:rsidP="003D03EC">
      <w:pPr>
        <w:tabs>
          <w:tab w:val="left" w:pos="5814"/>
        </w:tabs>
        <w:rPr>
          <w:rFonts w:ascii="Lato" w:hAnsi="Lato"/>
          <w:b/>
          <w:bCs/>
          <w:color w:val="069344"/>
          <w:sz w:val="28"/>
          <w:szCs w:val="28"/>
        </w:rPr>
      </w:pPr>
      <w:r w:rsidRPr="003D03EC">
        <w:rPr>
          <w:rFonts w:ascii="Lato" w:hAnsi="Lato"/>
          <w:b/>
          <w:bCs/>
          <w:color w:val="069344"/>
          <w:sz w:val="28"/>
          <w:szCs w:val="28"/>
        </w:rPr>
        <w:lastRenderedPageBreak/>
        <w:t>Part</w:t>
      </w:r>
      <w:r w:rsidR="00FA49ED" w:rsidRPr="003D03EC">
        <w:rPr>
          <w:rFonts w:ascii="Lato" w:hAnsi="Lato"/>
          <w:b/>
          <w:bCs/>
          <w:color w:val="069344"/>
          <w:sz w:val="28"/>
          <w:szCs w:val="28"/>
        </w:rPr>
        <w:t xml:space="preserve"> B - Eligibility Criteria</w:t>
      </w:r>
    </w:p>
    <w:p w14:paraId="0117F8A9" w14:textId="1343853F" w:rsidR="00FA49ED" w:rsidRPr="003D03EC" w:rsidRDefault="00FA49ED" w:rsidP="003D03EC">
      <w:pPr>
        <w:tabs>
          <w:tab w:val="left" w:pos="5814"/>
        </w:tabs>
        <w:rPr>
          <w:rFonts w:ascii="Lato" w:hAnsi="Lato"/>
          <w:color w:val="1D54A4"/>
          <w:sz w:val="24"/>
          <w:szCs w:val="24"/>
        </w:rPr>
      </w:pPr>
      <w:r w:rsidRPr="003D03EC">
        <w:rPr>
          <w:rFonts w:ascii="Lato" w:hAnsi="Lato"/>
          <w:color w:val="1D54A4"/>
          <w:sz w:val="24"/>
          <w:szCs w:val="24"/>
        </w:rPr>
        <w:t xml:space="preserve">Please complete the following and provide </w:t>
      </w:r>
      <w:r w:rsidR="006A685F">
        <w:rPr>
          <w:rFonts w:ascii="Lato" w:hAnsi="Lato"/>
          <w:color w:val="1D54A4"/>
          <w:sz w:val="24"/>
          <w:szCs w:val="24"/>
        </w:rPr>
        <w:t xml:space="preserve">appropriate </w:t>
      </w:r>
      <w:r w:rsidRPr="003D03EC">
        <w:rPr>
          <w:rFonts w:ascii="Lato" w:hAnsi="Lato"/>
          <w:color w:val="1D54A4"/>
          <w:sz w:val="24"/>
          <w:szCs w:val="24"/>
        </w:rPr>
        <w:t>evidence</w:t>
      </w:r>
      <w:r w:rsidR="006A685F">
        <w:rPr>
          <w:rFonts w:ascii="Lato" w:hAnsi="Lato"/>
          <w:color w:val="1D54A4"/>
          <w:sz w:val="24"/>
          <w:szCs w:val="24"/>
        </w:rPr>
        <w:t>.</w:t>
      </w:r>
    </w:p>
    <w:tbl>
      <w:tblPr>
        <w:tblStyle w:val="TableGrid"/>
        <w:tblW w:w="10343" w:type="dxa"/>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ook w:val="04A0" w:firstRow="1" w:lastRow="0" w:firstColumn="1" w:lastColumn="0" w:noHBand="0" w:noVBand="1"/>
      </w:tblPr>
      <w:tblGrid>
        <w:gridCol w:w="4957"/>
        <w:gridCol w:w="992"/>
        <w:gridCol w:w="4394"/>
      </w:tblGrid>
      <w:tr w:rsidR="0069629B" w:rsidRPr="003D03EC" w14:paraId="640A557E" w14:textId="77777777" w:rsidTr="00925773">
        <w:trPr>
          <w:trHeight w:val="625"/>
          <w:tblHeader/>
        </w:trPr>
        <w:tc>
          <w:tcPr>
            <w:tcW w:w="4957" w:type="dxa"/>
            <w:shd w:val="clear" w:color="auto" w:fill="069344" w:themeFill="accent3"/>
          </w:tcPr>
          <w:p w14:paraId="25BDC769" w14:textId="750C1D0E" w:rsidR="0069629B" w:rsidRPr="003D03EC" w:rsidRDefault="0069629B"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Criteria</w:t>
            </w:r>
          </w:p>
        </w:tc>
        <w:tc>
          <w:tcPr>
            <w:tcW w:w="992" w:type="dxa"/>
            <w:shd w:val="clear" w:color="auto" w:fill="069344" w:themeFill="accent3"/>
            <w:vAlign w:val="center"/>
          </w:tcPr>
          <w:p w14:paraId="456A6D08" w14:textId="3DBE3776" w:rsidR="0069629B" w:rsidRPr="003D03EC" w:rsidRDefault="0069629B" w:rsidP="003D03EC">
            <w:pPr>
              <w:tabs>
                <w:tab w:val="left" w:pos="5814"/>
              </w:tabs>
              <w:jc w:val="center"/>
              <w:rPr>
                <w:rFonts w:ascii="Lato" w:hAnsi="Lato"/>
                <w:b/>
                <w:bCs/>
                <w:color w:val="FFFFFF" w:themeColor="background1"/>
                <w:sz w:val="28"/>
                <w:szCs w:val="28"/>
              </w:rPr>
            </w:pPr>
            <w:r>
              <w:rPr>
                <w:rFonts w:ascii="Wingdings" w:eastAsia="Wingdings" w:hAnsi="Wingdings" w:cs="Wingdings"/>
                <w:b/>
                <w:bCs/>
                <w:color w:val="FFFFFF" w:themeColor="background1"/>
                <w:sz w:val="28"/>
                <w:szCs w:val="28"/>
              </w:rPr>
              <w:t>ü</w:t>
            </w:r>
            <w:r>
              <w:rPr>
                <w:rFonts w:ascii="Lato" w:hAnsi="Lato" w:cs="Wingdings 2"/>
                <w:b/>
                <w:bCs/>
                <w:color w:val="FFFFFF" w:themeColor="background1"/>
                <w:sz w:val="28"/>
                <w:szCs w:val="28"/>
              </w:rPr>
              <w:t xml:space="preserve"> / </w:t>
            </w:r>
            <w:r w:rsidR="006F3580">
              <w:rPr>
                <w:rFonts w:ascii="Wingdings" w:eastAsia="Wingdings" w:hAnsi="Wingdings" w:cs="Wingdings"/>
                <w:b/>
                <w:bCs/>
                <w:color w:val="FFFFFF" w:themeColor="background1"/>
                <w:sz w:val="28"/>
                <w:szCs w:val="28"/>
              </w:rPr>
              <w:t>û</w:t>
            </w:r>
          </w:p>
        </w:tc>
        <w:tc>
          <w:tcPr>
            <w:tcW w:w="4394" w:type="dxa"/>
            <w:shd w:val="clear" w:color="auto" w:fill="069344" w:themeFill="accent3"/>
          </w:tcPr>
          <w:p w14:paraId="7C97BBBE" w14:textId="2F0D2A4C" w:rsidR="0069629B" w:rsidRPr="003D03EC" w:rsidRDefault="0069629B"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Evidence Provided</w:t>
            </w:r>
          </w:p>
        </w:tc>
      </w:tr>
      <w:tr w:rsidR="0069629B" w:rsidRPr="003D03EC" w14:paraId="03B88B76" w14:textId="77777777" w:rsidTr="009A69CA">
        <w:trPr>
          <w:trHeight w:val="1191"/>
        </w:trPr>
        <w:tc>
          <w:tcPr>
            <w:tcW w:w="4957" w:type="dxa"/>
          </w:tcPr>
          <w:p w14:paraId="415CABEF" w14:textId="1A8FB530" w:rsidR="0069629B" w:rsidRPr="003D03EC" w:rsidRDefault="0069629B" w:rsidP="003D03EC">
            <w:pPr>
              <w:tabs>
                <w:tab w:val="left" w:pos="5814"/>
              </w:tabs>
              <w:rPr>
                <w:rFonts w:ascii="Lato" w:hAnsi="Lato"/>
                <w:color w:val="1D54A4"/>
                <w:sz w:val="24"/>
                <w:szCs w:val="24"/>
              </w:rPr>
            </w:pPr>
            <w:r w:rsidRPr="003D03EC">
              <w:rPr>
                <w:rFonts w:ascii="Lato" w:hAnsi="Lato"/>
                <w:color w:val="1D54A4"/>
                <w:sz w:val="24"/>
                <w:szCs w:val="24"/>
              </w:rPr>
              <w:t>Management Committee</w:t>
            </w:r>
            <w:r w:rsidR="008D18E7">
              <w:rPr>
                <w:rFonts w:ascii="Lato" w:hAnsi="Lato"/>
                <w:color w:val="1D54A4"/>
                <w:sz w:val="24"/>
                <w:szCs w:val="24"/>
              </w:rPr>
              <w:t xml:space="preserve"> and/or Charity Trustees</w:t>
            </w:r>
          </w:p>
        </w:tc>
        <w:tc>
          <w:tcPr>
            <w:tcW w:w="992" w:type="dxa"/>
          </w:tcPr>
          <w:p w14:paraId="6A0BEDF4" w14:textId="77777777" w:rsidR="0069629B" w:rsidRPr="003D03EC" w:rsidRDefault="0069629B" w:rsidP="003D03EC">
            <w:pPr>
              <w:tabs>
                <w:tab w:val="left" w:pos="5814"/>
              </w:tabs>
              <w:rPr>
                <w:rFonts w:ascii="Lato" w:hAnsi="Lato"/>
                <w:color w:val="1D54A4"/>
                <w:sz w:val="24"/>
                <w:szCs w:val="24"/>
              </w:rPr>
            </w:pPr>
          </w:p>
        </w:tc>
        <w:tc>
          <w:tcPr>
            <w:tcW w:w="4394" w:type="dxa"/>
          </w:tcPr>
          <w:p w14:paraId="1B3CBA01" w14:textId="1EA66ED5" w:rsidR="0069629B" w:rsidRPr="003D03EC" w:rsidRDefault="0069629B" w:rsidP="003D03EC">
            <w:pPr>
              <w:tabs>
                <w:tab w:val="left" w:pos="5814"/>
              </w:tabs>
              <w:rPr>
                <w:rFonts w:ascii="Lato" w:hAnsi="Lato"/>
                <w:color w:val="1D54A4"/>
                <w:sz w:val="24"/>
                <w:szCs w:val="24"/>
              </w:rPr>
            </w:pPr>
          </w:p>
        </w:tc>
      </w:tr>
      <w:tr w:rsidR="0069629B" w:rsidRPr="003D03EC" w14:paraId="79FDF990" w14:textId="77777777" w:rsidTr="009A69CA">
        <w:trPr>
          <w:trHeight w:val="1191"/>
        </w:trPr>
        <w:tc>
          <w:tcPr>
            <w:tcW w:w="4957" w:type="dxa"/>
          </w:tcPr>
          <w:p w14:paraId="6308845D" w14:textId="2A358965" w:rsidR="0069629B" w:rsidRPr="003D03EC" w:rsidRDefault="0069629B" w:rsidP="003D03EC">
            <w:pPr>
              <w:tabs>
                <w:tab w:val="left" w:pos="5814"/>
              </w:tabs>
              <w:rPr>
                <w:rFonts w:ascii="Lato" w:hAnsi="Lato"/>
                <w:color w:val="1D54A4"/>
                <w:sz w:val="24"/>
                <w:szCs w:val="24"/>
              </w:rPr>
            </w:pPr>
            <w:r w:rsidRPr="003D03EC">
              <w:rPr>
                <w:rFonts w:ascii="Lato" w:hAnsi="Lato"/>
                <w:color w:val="1D54A4"/>
                <w:sz w:val="24"/>
                <w:szCs w:val="24"/>
              </w:rPr>
              <w:t>Equality and diversity policy and/or an equal opportunities statement</w:t>
            </w:r>
          </w:p>
        </w:tc>
        <w:tc>
          <w:tcPr>
            <w:tcW w:w="992" w:type="dxa"/>
          </w:tcPr>
          <w:p w14:paraId="3B26DDAD" w14:textId="77777777" w:rsidR="0069629B" w:rsidRPr="003D03EC" w:rsidRDefault="0069629B" w:rsidP="003D03EC">
            <w:pPr>
              <w:tabs>
                <w:tab w:val="left" w:pos="5814"/>
              </w:tabs>
              <w:rPr>
                <w:rFonts w:ascii="Lato" w:hAnsi="Lato"/>
                <w:color w:val="1D54A4"/>
                <w:sz w:val="24"/>
                <w:szCs w:val="24"/>
              </w:rPr>
            </w:pPr>
          </w:p>
        </w:tc>
        <w:tc>
          <w:tcPr>
            <w:tcW w:w="4394" w:type="dxa"/>
          </w:tcPr>
          <w:p w14:paraId="58CADFF1" w14:textId="1F963ABF" w:rsidR="0069629B" w:rsidRPr="003D03EC" w:rsidRDefault="0069629B" w:rsidP="003D03EC">
            <w:pPr>
              <w:tabs>
                <w:tab w:val="left" w:pos="5814"/>
              </w:tabs>
              <w:rPr>
                <w:rFonts w:ascii="Lato" w:hAnsi="Lato"/>
                <w:color w:val="1D54A4"/>
                <w:sz w:val="24"/>
                <w:szCs w:val="24"/>
              </w:rPr>
            </w:pPr>
          </w:p>
        </w:tc>
      </w:tr>
      <w:tr w:rsidR="0069629B" w:rsidRPr="003D03EC" w14:paraId="0FE8AD32" w14:textId="77777777" w:rsidTr="009A69CA">
        <w:trPr>
          <w:trHeight w:val="1191"/>
        </w:trPr>
        <w:tc>
          <w:tcPr>
            <w:tcW w:w="4957" w:type="dxa"/>
          </w:tcPr>
          <w:p w14:paraId="1F5C016D" w14:textId="54997B62" w:rsidR="0069629B" w:rsidRPr="003D03EC" w:rsidRDefault="0069629B" w:rsidP="003D03EC">
            <w:pPr>
              <w:tabs>
                <w:tab w:val="left" w:pos="5814"/>
              </w:tabs>
              <w:rPr>
                <w:rFonts w:ascii="Lato" w:hAnsi="Lato"/>
                <w:color w:val="1D54A4"/>
                <w:sz w:val="24"/>
                <w:szCs w:val="24"/>
              </w:rPr>
            </w:pPr>
            <w:r w:rsidRPr="003D03EC">
              <w:rPr>
                <w:rFonts w:ascii="Lato" w:hAnsi="Lato"/>
                <w:color w:val="1D54A4"/>
                <w:sz w:val="24"/>
                <w:szCs w:val="24"/>
              </w:rPr>
              <w:t>Organisational bank account with at least two unrelated signatories who do not live at the same address</w:t>
            </w:r>
          </w:p>
        </w:tc>
        <w:tc>
          <w:tcPr>
            <w:tcW w:w="992" w:type="dxa"/>
          </w:tcPr>
          <w:p w14:paraId="3FC09F70" w14:textId="77777777" w:rsidR="0069629B" w:rsidRPr="003D03EC" w:rsidRDefault="0069629B" w:rsidP="003D03EC">
            <w:pPr>
              <w:tabs>
                <w:tab w:val="left" w:pos="5814"/>
              </w:tabs>
              <w:rPr>
                <w:rFonts w:ascii="Lato" w:hAnsi="Lato"/>
                <w:color w:val="1D54A4"/>
                <w:sz w:val="24"/>
                <w:szCs w:val="24"/>
              </w:rPr>
            </w:pPr>
          </w:p>
        </w:tc>
        <w:tc>
          <w:tcPr>
            <w:tcW w:w="4394" w:type="dxa"/>
          </w:tcPr>
          <w:p w14:paraId="27AF6CAB" w14:textId="175BC160" w:rsidR="0069629B" w:rsidRPr="003D03EC" w:rsidRDefault="0069629B" w:rsidP="003D03EC">
            <w:pPr>
              <w:tabs>
                <w:tab w:val="left" w:pos="5814"/>
              </w:tabs>
              <w:rPr>
                <w:rFonts w:ascii="Lato" w:hAnsi="Lato"/>
                <w:color w:val="1D54A4"/>
                <w:sz w:val="24"/>
                <w:szCs w:val="24"/>
              </w:rPr>
            </w:pPr>
          </w:p>
        </w:tc>
      </w:tr>
      <w:tr w:rsidR="00575D7A" w:rsidRPr="003D03EC" w14:paraId="2A0232DE" w14:textId="77777777" w:rsidTr="009A69CA">
        <w:trPr>
          <w:trHeight w:val="1191"/>
        </w:trPr>
        <w:tc>
          <w:tcPr>
            <w:tcW w:w="4957" w:type="dxa"/>
          </w:tcPr>
          <w:p w14:paraId="357126AE" w14:textId="3C671D4C" w:rsidR="00575D7A" w:rsidRPr="003D03EC" w:rsidRDefault="00575D7A" w:rsidP="003D03EC">
            <w:pPr>
              <w:tabs>
                <w:tab w:val="left" w:pos="5814"/>
              </w:tabs>
              <w:rPr>
                <w:rFonts w:ascii="Lato" w:hAnsi="Lato"/>
                <w:color w:val="1D54A4"/>
                <w:sz w:val="24"/>
                <w:szCs w:val="24"/>
              </w:rPr>
            </w:pPr>
            <w:r>
              <w:rPr>
                <w:rFonts w:ascii="Lato" w:hAnsi="Lato"/>
                <w:color w:val="1D54A4"/>
                <w:sz w:val="24"/>
                <w:szCs w:val="24"/>
              </w:rPr>
              <w:t>Systems in place to manage finances, e.g., keeping accurate records, accounts examined or audited depending on the size of the organisation</w:t>
            </w:r>
          </w:p>
        </w:tc>
        <w:tc>
          <w:tcPr>
            <w:tcW w:w="992" w:type="dxa"/>
          </w:tcPr>
          <w:p w14:paraId="50E5A3E5" w14:textId="77777777" w:rsidR="00575D7A" w:rsidRPr="003D03EC" w:rsidRDefault="00575D7A" w:rsidP="003D03EC">
            <w:pPr>
              <w:tabs>
                <w:tab w:val="left" w:pos="5814"/>
              </w:tabs>
              <w:rPr>
                <w:rFonts w:ascii="Lato" w:hAnsi="Lato"/>
                <w:color w:val="1D54A4"/>
                <w:sz w:val="24"/>
                <w:szCs w:val="24"/>
              </w:rPr>
            </w:pPr>
          </w:p>
        </w:tc>
        <w:tc>
          <w:tcPr>
            <w:tcW w:w="4394" w:type="dxa"/>
          </w:tcPr>
          <w:p w14:paraId="14CD7B5C" w14:textId="77777777" w:rsidR="00575D7A" w:rsidRPr="003D03EC" w:rsidRDefault="00575D7A" w:rsidP="003D03EC">
            <w:pPr>
              <w:tabs>
                <w:tab w:val="left" w:pos="5814"/>
              </w:tabs>
              <w:rPr>
                <w:rFonts w:ascii="Lato" w:hAnsi="Lato"/>
                <w:color w:val="1D54A4"/>
                <w:sz w:val="24"/>
                <w:szCs w:val="24"/>
              </w:rPr>
            </w:pPr>
          </w:p>
        </w:tc>
      </w:tr>
      <w:tr w:rsidR="0069629B" w:rsidRPr="003D03EC" w14:paraId="3B4F9A58" w14:textId="77777777" w:rsidTr="009A69CA">
        <w:trPr>
          <w:trHeight w:val="1191"/>
        </w:trPr>
        <w:tc>
          <w:tcPr>
            <w:tcW w:w="4957" w:type="dxa"/>
          </w:tcPr>
          <w:p w14:paraId="1DBC9AF1" w14:textId="15612D1D" w:rsidR="0069629B" w:rsidRPr="003D03EC" w:rsidRDefault="0069629B" w:rsidP="003D03EC">
            <w:pPr>
              <w:tabs>
                <w:tab w:val="left" w:pos="5814"/>
              </w:tabs>
              <w:rPr>
                <w:rFonts w:ascii="Lato" w:hAnsi="Lato"/>
                <w:color w:val="1D54A4"/>
                <w:sz w:val="24"/>
                <w:szCs w:val="24"/>
              </w:rPr>
            </w:pPr>
            <w:r w:rsidRPr="003D03EC">
              <w:rPr>
                <w:rFonts w:ascii="Lato" w:hAnsi="Lato"/>
                <w:color w:val="1D54A4"/>
                <w:sz w:val="24"/>
                <w:szCs w:val="24"/>
              </w:rPr>
              <w:t>Practices and procedures in place for any paid employers, employees, and volunteers</w:t>
            </w:r>
            <w:r w:rsidR="00B40466">
              <w:rPr>
                <w:rFonts w:ascii="Lato" w:hAnsi="Lato"/>
                <w:color w:val="1D54A4"/>
                <w:sz w:val="24"/>
                <w:szCs w:val="24"/>
              </w:rPr>
              <w:t>; and appropriate business insurances</w:t>
            </w:r>
          </w:p>
        </w:tc>
        <w:tc>
          <w:tcPr>
            <w:tcW w:w="992" w:type="dxa"/>
          </w:tcPr>
          <w:p w14:paraId="31212F33" w14:textId="77777777" w:rsidR="0069629B" w:rsidRPr="003D03EC" w:rsidRDefault="0069629B" w:rsidP="003D03EC">
            <w:pPr>
              <w:tabs>
                <w:tab w:val="left" w:pos="5814"/>
              </w:tabs>
              <w:rPr>
                <w:rFonts w:ascii="Lato" w:hAnsi="Lato"/>
                <w:color w:val="1D54A4"/>
                <w:sz w:val="24"/>
                <w:szCs w:val="24"/>
              </w:rPr>
            </w:pPr>
          </w:p>
        </w:tc>
        <w:tc>
          <w:tcPr>
            <w:tcW w:w="4394" w:type="dxa"/>
          </w:tcPr>
          <w:p w14:paraId="6790DBDD" w14:textId="3976DBBB" w:rsidR="0069629B" w:rsidRPr="003D03EC" w:rsidRDefault="0069629B" w:rsidP="003D03EC">
            <w:pPr>
              <w:tabs>
                <w:tab w:val="left" w:pos="5814"/>
              </w:tabs>
              <w:rPr>
                <w:rFonts w:ascii="Lato" w:hAnsi="Lato"/>
                <w:color w:val="1D54A4"/>
                <w:sz w:val="24"/>
                <w:szCs w:val="24"/>
              </w:rPr>
            </w:pPr>
          </w:p>
        </w:tc>
      </w:tr>
      <w:tr w:rsidR="0035775C" w:rsidRPr="003D03EC" w14:paraId="5D197DC9" w14:textId="77777777" w:rsidTr="009A69CA">
        <w:trPr>
          <w:trHeight w:val="1191"/>
        </w:trPr>
        <w:tc>
          <w:tcPr>
            <w:tcW w:w="4957" w:type="dxa"/>
          </w:tcPr>
          <w:p w14:paraId="6A87E2A8" w14:textId="4A97BCD7" w:rsidR="0035775C" w:rsidRPr="003D03EC" w:rsidRDefault="0035775C" w:rsidP="003D03EC">
            <w:pPr>
              <w:tabs>
                <w:tab w:val="left" w:pos="5814"/>
              </w:tabs>
              <w:rPr>
                <w:rFonts w:ascii="Lato" w:hAnsi="Lato"/>
                <w:color w:val="1D54A4"/>
                <w:sz w:val="24"/>
                <w:szCs w:val="24"/>
              </w:rPr>
            </w:pPr>
            <w:r w:rsidRPr="003D03EC">
              <w:rPr>
                <w:rFonts w:ascii="Lato" w:hAnsi="Lato"/>
                <w:color w:val="1D54A4"/>
                <w:sz w:val="24"/>
                <w:szCs w:val="24"/>
              </w:rPr>
              <w:t>Compliance with GDPR and Data Protection Act 2018</w:t>
            </w:r>
          </w:p>
        </w:tc>
        <w:tc>
          <w:tcPr>
            <w:tcW w:w="992" w:type="dxa"/>
          </w:tcPr>
          <w:p w14:paraId="7A0F3BC4" w14:textId="77777777" w:rsidR="0035775C" w:rsidRPr="003D03EC" w:rsidRDefault="0035775C" w:rsidP="003D03EC">
            <w:pPr>
              <w:tabs>
                <w:tab w:val="left" w:pos="5814"/>
              </w:tabs>
              <w:rPr>
                <w:rFonts w:ascii="Lato" w:hAnsi="Lato"/>
                <w:color w:val="1D54A4"/>
                <w:sz w:val="24"/>
                <w:szCs w:val="24"/>
              </w:rPr>
            </w:pPr>
          </w:p>
        </w:tc>
        <w:tc>
          <w:tcPr>
            <w:tcW w:w="4394" w:type="dxa"/>
          </w:tcPr>
          <w:p w14:paraId="3574CE42" w14:textId="77777777" w:rsidR="0035775C" w:rsidRPr="003D03EC" w:rsidRDefault="0035775C" w:rsidP="003D03EC">
            <w:pPr>
              <w:tabs>
                <w:tab w:val="left" w:pos="5814"/>
              </w:tabs>
              <w:rPr>
                <w:rFonts w:ascii="Lato" w:hAnsi="Lato"/>
                <w:color w:val="1D54A4"/>
                <w:sz w:val="24"/>
                <w:szCs w:val="24"/>
              </w:rPr>
            </w:pPr>
          </w:p>
        </w:tc>
      </w:tr>
      <w:tr w:rsidR="0069629B" w:rsidRPr="003D03EC" w14:paraId="567F065D" w14:textId="77777777" w:rsidTr="009A69CA">
        <w:trPr>
          <w:trHeight w:val="1191"/>
        </w:trPr>
        <w:tc>
          <w:tcPr>
            <w:tcW w:w="4957" w:type="dxa"/>
          </w:tcPr>
          <w:p w14:paraId="77E0F716" w14:textId="7BE6ACF9" w:rsidR="0069629B" w:rsidRPr="003D03EC" w:rsidRDefault="0069629B" w:rsidP="003D03EC">
            <w:pPr>
              <w:tabs>
                <w:tab w:val="left" w:pos="5814"/>
              </w:tabs>
              <w:rPr>
                <w:rFonts w:ascii="Lato" w:hAnsi="Lato"/>
                <w:color w:val="1D54A4"/>
                <w:sz w:val="24"/>
                <w:szCs w:val="24"/>
              </w:rPr>
            </w:pPr>
            <w:r w:rsidRPr="003D03EC">
              <w:rPr>
                <w:rFonts w:ascii="Lato" w:hAnsi="Lato"/>
                <w:color w:val="1D54A4"/>
                <w:sz w:val="24"/>
                <w:szCs w:val="24"/>
              </w:rPr>
              <w:t>Safeguarding Policy</w:t>
            </w:r>
          </w:p>
        </w:tc>
        <w:tc>
          <w:tcPr>
            <w:tcW w:w="992" w:type="dxa"/>
          </w:tcPr>
          <w:p w14:paraId="20CACBC5" w14:textId="77777777" w:rsidR="0069629B" w:rsidRPr="003D03EC" w:rsidRDefault="0069629B" w:rsidP="003D03EC">
            <w:pPr>
              <w:tabs>
                <w:tab w:val="left" w:pos="5814"/>
              </w:tabs>
              <w:rPr>
                <w:rFonts w:ascii="Lato" w:hAnsi="Lato"/>
                <w:color w:val="1D54A4"/>
                <w:sz w:val="24"/>
                <w:szCs w:val="24"/>
              </w:rPr>
            </w:pPr>
          </w:p>
        </w:tc>
        <w:tc>
          <w:tcPr>
            <w:tcW w:w="4394" w:type="dxa"/>
          </w:tcPr>
          <w:p w14:paraId="0C73EE06" w14:textId="4E0FE8BD" w:rsidR="0069629B" w:rsidRPr="003D03EC" w:rsidRDefault="0069629B" w:rsidP="003D03EC">
            <w:pPr>
              <w:tabs>
                <w:tab w:val="left" w:pos="5814"/>
              </w:tabs>
              <w:rPr>
                <w:rFonts w:ascii="Lato" w:hAnsi="Lato"/>
                <w:color w:val="1D54A4"/>
                <w:sz w:val="24"/>
                <w:szCs w:val="24"/>
              </w:rPr>
            </w:pPr>
          </w:p>
        </w:tc>
      </w:tr>
      <w:tr w:rsidR="0069629B" w:rsidRPr="003D03EC" w14:paraId="7964F0BC" w14:textId="77777777" w:rsidTr="009A69CA">
        <w:trPr>
          <w:trHeight w:val="1191"/>
        </w:trPr>
        <w:tc>
          <w:tcPr>
            <w:tcW w:w="4957" w:type="dxa"/>
          </w:tcPr>
          <w:p w14:paraId="622401BD" w14:textId="6B6AA8D5" w:rsidR="0069629B" w:rsidRPr="003D03EC" w:rsidRDefault="0069629B" w:rsidP="003D03EC">
            <w:pPr>
              <w:tabs>
                <w:tab w:val="left" w:pos="5814"/>
              </w:tabs>
              <w:rPr>
                <w:rFonts w:ascii="Lato" w:hAnsi="Lato"/>
                <w:color w:val="1D54A4"/>
                <w:sz w:val="24"/>
                <w:szCs w:val="24"/>
              </w:rPr>
            </w:pPr>
            <w:r w:rsidRPr="003D03EC">
              <w:rPr>
                <w:rFonts w:ascii="Lato" w:hAnsi="Lato"/>
                <w:color w:val="1D54A4"/>
                <w:sz w:val="24"/>
                <w:szCs w:val="24"/>
              </w:rPr>
              <w:t>Up to date Disclosure Scotland PVG (if</w:t>
            </w:r>
            <w:r w:rsidR="0032772E">
              <w:rPr>
                <w:rFonts w:ascii="Lato" w:hAnsi="Lato"/>
                <w:color w:val="1D54A4"/>
                <w:sz w:val="24"/>
                <w:szCs w:val="24"/>
              </w:rPr>
              <w:t xml:space="preserve"> </w:t>
            </w:r>
            <w:r w:rsidRPr="003D03EC">
              <w:rPr>
                <w:rFonts w:ascii="Lato" w:hAnsi="Lato"/>
                <w:color w:val="1D54A4"/>
                <w:sz w:val="24"/>
                <w:szCs w:val="24"/>
              </w:rPr>
              <w:t xml:space="preserve">working with </w:t>
            </w:r>
            <w:r w:rsidR="000967E3">
              <w:rPr>
                <w:rFonts w:ascii="Lato" w:hAnsi="Lato"/>
                <w:color w:val="1D54A4"/>
                <w:sz w:val="24"/>
                <w:szCs w:val="24"/>
              </w:rPr>
              <w:t xml:space="preserve">children, </w:t>
            </w:r>
            <w:r w:rsidRPr="003D03EC">
              <w:rPr>
                <w:rFonts w:ascii="Lato" w:hAnsi="Lato"/>
                <w:color w:val="1D54A4"/>
                <w:sz w:val="24"/>
                <w:szCs w:val="24"/>
              </w:rPr>
              <w:t>young people and/or vulnerable adults)</w:t>
            </w:r>
          </w:p>
        </w:tc>
        <w:tc>
          <w:tcPr>
            <w:tcW w:w="992" w:type="dxa"/>
          </w:tcPr>
          <w:p w14:paraId="2CA570A2" w14:textId="77777777" w:rsidR="0069629B" w:rsidRPr="003D03EC" w:rsidRDefault="0069629B" w:rsidP="003D03EC">
            <w:pPr>
              <w:tabs>
                <w:tab w:val="left" w:pos="5814"/>
              </w:tabs>
              <w:rPr>
                <w:rFonts w:ascii="Lato" w:hAnsi="Lato"/>
                <w:color w:val="1D54A4"/>
                <w:sz w:val="24"/>
                <w:szCs w:val="24"/>
              </w:rPr>
            </w:pPr>
          </w:p>
        </w:tc>
        <w:tc>
          <w:tcPr>
            <w:tcW w:w="4394" w:type="dxa"/>
          </w:tcPr>
          <w:p w14:paraId="1A639557" w14:textId="362E6680" w:rsidR="0069629B" w:rsidRPr="003D03EC" w:rsidRDefault="0069629B" w:rsidP="003D03EC">
            <w:pPr>
              <w:tabs>
                <w:tab w:val="left" w:pos="5814"/>
              </w:tabs>
              <w:rPr>
                <w:rFonts w:ascii="Lato" w:hAnsi="Lato"/>
                <w:color w:val="1D54A4"/>
                <w:sz w:val="24"/>
                <w:szCs w:val="24"/>
              </w:rPr>
            </w:pPr>
          </w:p>
        </w:tc>
      </w:tr>
      <w:tr w:rsidR="00575D7A" w:rsidRPr="003D03EC" w14:paraId="216E9142" w14:textId="77777777" w:rsidTr="009A69CA">
        <w:trPr>
          <w:trHeight w:val="1191"/>
        </w:trPr>
        <w:tc>
          <w:tcPr>
            <w:tcW w:w="4957" w:type="dxa"/>
          </w:tcPr>
          <w:p w14:paraId="0CBA2401" w14:textId="6BFB57E5" w:rsidR="00575D7A" w:rsidRPr="003D03EC" w:rsidRDefault="00575D7A" w:rsidP="003D03EC">
            <w:pPr>
              <w:tabs>
                <w:tab w:val="left" w:pos="5814"/>
              </w:tabs>
              <w:rPr>
                <w:rFonts w:ascii="Lato" w:hAnsi="Lato"/>
                <w:color w:val="1D54A4"/>
                <w:sz w:val="24"/>
                <w:szCs w:val="24"/>
              </w:rPr>
            </w:pPr>
            <w:r>
              <w:rPr>
                <w:rFonts w:ascii="Lato" w:hAnsi="Lato"/>
                <w:color w:val="1D54A4"/>
                <w:sz w:val="24"/>
                <w:szCs w:val="24"/>
              </w:rPr>
              <w:t>Sufficient insurance cover in place for all relevant risks, e.g., fire, theft</w:t>
            </w:r>
            <w:r w:rsidR="003052A7">
              <w:rPr>
                <w:rFonts w:ascii="Lato" w:hAnsi="Lato"/>
                <w:color w:val="1D54A4"/>
                <w:sz w:val="24"/>
                <w:szCs w:val="24"/>
              </w:rPr>
              <w:t>, employer and public liability, third party damages</w:t>
            </w:r>
          </w:p>
        </w:tc>
        <w:tc>
          <w:tcPr>
            <w:tcW w:w="992" w:type="dxa"/>
          </w:tcPr>
          <w:p w14:paraId="5C040152" w14:textId="77777777" w:rsidR="00575D7A" w:rsidRPr="003D03EC" w:rsidRDefault="00575D7A" w:rsidP="003D03EC">
            <w:pPr>
              <w:tabs>
                <w:tab w:val="left" w:pos="5814"/>
              </w:tabs>
              <w:rPr>
                <w:rFonts w:ascii="Lato" w:hAnsi="Lato"/>
                <w:color w:val="1D54A4"/>
                <w:sz w:val="24"/>
                <w:szCs w:val="24"/>
              </w:rPr>
            </w:pPr>
          </w:p>
        </w:tc>
        <w:tc>
          <w:tcPr>
            <w:tcW w:w="4394" w:type="dxa"/>
          </w:tcPr>
          <w:p w14:paraId="20B38128" w14:textId="77777777" w:rsidR="00575D7A" w:rsidRPr="003D03EC" w:rsidRDefault="00575D7A" w:rsidP="003D03EC">
            <w:pPr>
              <w:tabs>
                <w:tab w:val="left" w:pos="5814"/>
              </w:tabs>
              <w:rPr>
                <w:rFonts w:ascii="Lato" w:hAnsi="Lato"/>
                <w:color w:val="1D54A4"/>
                <w:sz w:val="24"/>
                <w:szCs w:val="24"/>
              </w:rPr>
            </w:pPr>
          </w:p>
        </w:tc>
      </w:tr>
      <w:tr w:rsidR="0035775C" w:rsidRPr="003D03EC" w14:paraId="62C256C5" w14:textId="77777777" w:rsidTr="009A69CA">
        <w:trPr>
          <w:trHeight w:val="1191"/>
        </w:trPr>
        <w:tc>
          <w:tcPr>
            <w:tcW w:w="4957" w:type="dxa"/>
          </w:tcPr>
          <w:p w14:paraId="5F1787DB" w14:textId="2986DFFA" w:rsidR="0035775C" w:rsidRDefault="0035775C" w:rsidP="003D03EC">
            <w:pPr>
              <w:tabs>
                <w:tab w:val="left" w:pos="5814"/>
              </w:tabs>
              <w:rPr>
                <w:rFonts w:ascii="Lato" w:hAnsi="Lato"/>
                <w:color w:val="1D54A4"/>
                <w:sz w:val="24"/>
                <w:szCs w:val="24"/>
              </w:rPr>
            </w:pPr>
            <w:r>
              <w:rPr>
                <w:rFonts w:ascii="Lato" w:hAnsi="Lato"/>
                <w:color w:val="1D54A4"/>
                <w:sz w:val="24"/>
                <w:szCs w:val="24"/>
              </w:rPr>
              <w:t>Information available from previous year’s accounts</w:t>
            </w:r>
          </w:p>
        </w:tc>
        <w:tc>
          <w:tcPr>
            <w:tcW w:w="992" w:type="dxa"/>
          </w:tcPr>
          <w:p w14:paraId="24C3B7E6" w14:textId="77777777" w:rsidR="0035775C" w:rsidRPr="003D03EC" w:rsidRDefault="0035775C" w:rsidP="003D03EC">
            <w:pPr>
              <w:tabs>
                <w:tab w:val="left" w:pos="5814"/>
              </w:tabs>
              <w:rPr>
                <w:rFonts w:ascii="Lato" w:hAnsi="Lato"/>
                <w:color w:val="1D54A4"/>
                <w:sz w:val="24"/>
                <w:szCs w:val="24"/>
              </w:rPr>
            </w:pPr>
          </w:p>
        </w:tc>
        <w:tc>
          <w:tcPr>
            <w:tcW w:w="4394" w:type="dxa"/>
          </w:tcPr>
          <w:p w14:paraId="0372B625" w14:textId="77777777" w:rsidR="0035775C" w:rsidRPr="003D03EC" w:rsidRDefault="0035775C" w:rsidP="003D03EC">
            <w:pPr>
              <w:tabs>
                <w:tab w:val="left" w:pos="5814"/>
              </w:tabs>
              <w:rPr>
                <w:rFonts w:ascii="Lato" w:hAnsi="Lato"/>
                <w:color w:val="1D54A4"/>
                <w:sz w:val="24"/>
                <w:szCs w:val="24"/>
              </w:rPr>
            </w:pPr>
          </w:p>
        </w:tc>
      </w:tr>
    </w:tbl>
    <w:p w14:paraId="66E4A3A9" w14:textId="1C4CF1C6" w:rsidR="00431C03" w:rsidRPr="003D03EC" w:rsidRDefault="00127BD1" w:rsidP="003D03EC">
      <w:pPr>
        <w:tabs>
          <w:tab w:val="left" w:pos="5814"/>
        </w:tabs>
        <w:rPr>
          <w:rFonts w:ascii="Lato" w:hAnsi="Lato"/>
          <w:b/>
          <w:bCs/>
          <w:color w:val="069344"/>
          <w:sz w:val="28"/>
          <w:szCs w:val="28"/>
        </w:rPr>
      </w:pPr>
      <w:r w:rsidRPr="003D03EC">
        <w:rPr>
          <w:rFonts w:ascii="Lato" w:hAnsi="Lato"/>
          <w:b/>
          <w:bCs/>
          <w:noProof/>
          <w:color w:val="069344"/>
          <w:sz w:val="28"/>
          <w:szCs w:val="28"/>
        </w:rPr>
        <w:lastRenderedPageBreak/>
        <w:t>Part</w:t>
      </w:r>
      <w:r w:rsidR="00C91AC7" w:rsidRPr="003D03EC">
        <w:rPr>
          <w:rFonts w:ascii="Lato" w:hAnsi="Lato"/>
          <w:b/>
          <w:bCs/>
          <w:color w:val="069344"/>
          <w:sz w:val="28"/>
          <w:szCs w:val="28"/>
        </w:rPr>
        <w:t xml:space="preserve"> </w:t>
      </w:r>
      <w:r w:rsidR="00FA49ED" w:rsidRPr="003D03EC">
        <w:rPr>
          <w:rFonts w:ascii="Lato" w:hAnsi="Lato"/>
          <w:b/>
          <w:bCs/>
          <w:color w:val="069344"/>
          <w:sz w:val="28"/>
          <w:szCs w:val="28"/>
        </w:rPr>
        <w:t>C</w:t>
      </w:r>
      <w:r w:rsidR="00C91AC7" w:rsidRPr="003D03EC">
        <w:rPr>
          <w:rFonts w:ascii="Lato" w:hAnsi="Lato"/>
          <w:b/>
          <w:bCs/>
          <w:color w:val="069344"/>
          <w:sz w:val="28"/>
          <w:szCs w:val="28"/>
        </w:rPr>
        <w:t xml:space="preserve"> </w:t>
      </w:r>
      <w:r w:rsidR="00431C03" w:rsidRPr="003D03EC">
        <w:rPr>
          <w:rFonts w:ascii="Lato" w:hAnsi="Lato"/>
          <w:b/>
          <w:bCs/>
          <w:color w:val="069344"/>
          <w:sz w:val="28"/>
          <w:szCs w:val="28"/>
        </w:rPr>
        <w:t>–</w:t>
      </w:r>
      <w:r w:rsidR="00C91AC7" w:rsidRPr="003D03EC">
        <w:rPr>
          <w:rFonts w:ascii="Lato" w:hAnsi="Lato"/>
          <w:b/>
          <w:bCs/>
          <w:color w:val="069344"/>
          <w:sz w:val="28"/>
          <w:szCs w:val="28"/>
        </w:rPr>
        <w:t xml:space="preserve"> </w:t>
      </w:r>
      <w:r w:rsidR="00431C03" w:rsidRPr="003D03EC">
        <w:rPr>
          <w:rFonts w:ascii="Lato" w:hAnsi="Lato"/>
          <w:b/>
          <w:bCs/>
          <w:color w:val="069344"/>
          <w:sz w:val="28"/>
          <w:szCs w:val="28"/>
        </w:rPr>
        <w:t>Organisation Details</w:t>
      </w:r>
    </w:p>
    <w:p w14:paraId="3564FEA6" w14:textId="6AAEB77A" w:rsidR="00CD1BA9" w:rsidRPr="003D03EC" w:rsidRDefault="00060F82" w:rsidP="003D03EC">
      <w:pPr>
        <w:tabs>
          <w:tab w:val="left" w:pos="5814"/>
        </w:tabs>
        <w:rPr>
          <w:rFonts w:ascii="Lato" w:hAnsi="Lato"/>
          <w:color w:val="1D54A4"/>
          <w:sz w:val="24"/>
          <w:szCs w:val="24"/>
        </w:rPr>
      </w:pPr>
      <w:r w:rsidRPr="003D03EC">
        <w:rPr>
          <w:rFonts w:ascii="Lato" w:hAnsi="Lato"/>
          <w:b/>
          <w:bCs/>
          <w:noProof/>
          <w:color w:val="069344"/>
          <w:sz w:val="28"/>
          <w:szCs w:val="28"/>
        </w:rPr>
        <mc:AlternateContent>
          <mc:Choice Requires="wps">
            <w:drawing>
              <wp:anchor distT="45720" distB="45720" distL="114300" distR="114300" simplePos="0" relativeHeight="251658242" behindDoc="0" locked="0" layoutInCell="1" allowOverlap="1" wp14:anchorId="173B84F9" wp14:editId="740400DF">
                <wp:simplePos x="0" y="0"/>
                <wp:positionH relativeFrom="column">
                  <wp:posOffset>42545</wp:posOffset>
                </wp:positionH>
                <wp:positionV relativeFrom="paragraph">
                  <wp:posOffset>328295</wp:posOffset>
                </wp:positionV>
                <wp:extent cx="6512560" cy="8117205"/>
                <wp:effectExtent l="0" t="0" r="21590" b="1714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2560" cy="8117205"/>
                        </a:xfrm>
                        <a:prstGeom prst="rect">
                          <a:avLst/>
                        </a:prstGeom>
                        <a:solidFill>
                          <a:srgbClr val="FFFFFF"/>
                        </a:solidFill>
                        <a:ln w="9525">
                          <a:solidFill>
                            <a:schemeClr val="accent5"/>
                          </a:solidFill>
                          <a:miter lim="800000"/>
                          <a:headEnd/>
                          <a:tailEnd/>
                        </a:ln>
                      </wps:spPr>
                      <wps:txbx>
                        <w:txbxContent>
                          <w:p w14:paraId="3B01FCEE" w14:textId="1D911378" w:rsidR="00276570" w:rsidRDefault="002765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3B84F9" id="_x0000_s1028" type="#_x0000_t202" style="position:absolute;margin-left:3.35pt;margin-top:25.85pt;width:512.8pt;height:639.1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" strokecolor="#00adef [3208]">
                <v:textbox>
                  <w:txbxContent>
                    <w:p w14:paraId="3B01FCEE" w14:textId="1D911378" w:rsidR="00276570" w:rsidRDefault="00276570"/>
                  </w:txbxContent>
                </v:textbox>
                <w10:wrap type="square"/>
              </v:shape>
            </w:pict>
          </mc:Fallback>
        </mc:AlternateContent>
      </w:r>
      <w:r w:rsidR="00164166" w:rsidRPr="003D03EC">
        <w:rPr>
          <w:rFonts w:ascii="Lato" w:hAnsi="Lato"/>
          <w:b/>
          <w:bCs/>
          <w:color w:val="069344"/>
          <w:sz w:val="28"/>
          <w:szCs w:val="28"/>
        </w:rPr>
        <w:t>T</w:t>
      </w:r>
      <w:r w:rsidR="005A10B6" w:rsidRPr="003D03EC">
        <w:rPr>
          <w:rFonts w:ascii="Lato" w:hAnsi="Lato"/>
          <w:b/>
          <w:bCs/>
          <w:color w:val="069344"/>
          <w:sz w:val="28"/>
          <w:szCs w:val="28"/>
        </w:rPr>
        <w:t>ell us about your organisation</w:t>
      </w:r>
      <w:r w:rsidR="00C91AC7" w:rsidRPr="003D03EC">
        <w:rPr>
          <w:rFonts w:ascii="Lato" w:hAnsi="Lato"/>
          <w:b/>
          <w:bCs/>
          <w:color w:val="069344"/>
          <w:sz w:val="28"/>
          <w:szCs w:val="28"/>
        </w:rPr>
        <w:t xml:space="preserve"> </w:t>
      </w:r>
      <w:r w:rsidR="00164166" w:rsidRPr="003D03EC">
        <w:rPr>
          <w:rFonts w:ascii="Lato" w:hAnsi="Lato"/>
          <w:b/>
          <w:bCs/>
          <w:color w:val="069344"/>
          <w:sz w:val="28"/>
          <w:szCs w:val="28"/>
        </w:rPr>
        <w:t>(</w:t>
      </w:r>
      <w:r w:rsidR="00276570" w:rsidRPr="003D03EC">
        <w:rPr>
          <w:rFonts w:ascii="Lato" w:hAnsi="Lato"/>
          <w:b/>
          <w:bCs/>
          <w:color w:val="069344"/>
          <w:sz w:val="28"/>
          <w:szCs w:val="28"/>
        </w:rPr>
        <w:t>what it does, who it helps</w:t>
      </w:r>
      <w:r w:rsidR="006A685F">
        <w:rPr>
          <w:rFonts w:ascii="Lato" w:hAnsi="Lato"/>
          <w:b/>
          <w:bCs/>
          <w:color w:val="069344"/>
          <w:sz w:val="28"/>
          <w:szCs w:val="28"/>
        </w:rPr>
        <w:t>, how etc.</w:t>
      </w:r>
      <w:r w:rsidR="00164166" w:rsidRPr="003D03EC">
        <w:rPr>
          <w:rFonts w:ascii="Lato" w:hAnsi="Lato"/>
          <w:b/>
          <w:bCs/>
          <w:color w:val="069344"/>
          <w:sz w:val="28"/>
          <w:szCs w:val="28"/>
        </w:rPr>
        <w:t>)</w:t>
      </w:r>
    </w:p>
    <w:p w14:paraId="4FACB4DB" w14:textId="215908EB" w:rsidR="0090785B" w:rsidRDefault="0090785B" w:rsidP="0090785B">
      <w:pPr>
        <w:tabs>
          <w:tab w:val="left" w:pos="5814"/>
        </w:tabs>
        <w:rPr>
          <w:rFonts w:ascii="Lato" w:hAnsi="Lato"/>
          <w:b/>
          <w:bCs/>
          <w:color w:val="069344"/>
          <w:sz w:val="28"/>
          <w:szCs w:val="28"/>
        </w:rPr>
      </w:pPr>
      <w:r w:rsidRPr="0090785B">
        <w:rPr>
          <w:rFonts w:ascii="Lato" w:hAnsi="Lato"/>
          <w:b/>
          <w:bCs/>
          <w:noProof/>
          <w:color w:val="069344"/>
          <w:sz w:val="28"/>
          <w:szCs w:val="28"/>
        </w:rPr>
        <w:lastRenderedPageBreak/>
        <mc:AlternateContent>
          <mc:Choice Requires="wps">
            <w:drawing>
              <wp:anchor distT="45720" distB="45720" distL="114300" distR="114300" simplePos="0" relativeHeight="251660291" behindDoc="0" locked="0" layoutInCell="1" allowOverlap="1" wp14:anchorId="31F9EDA6" wp14:editId="505897C0">
                <wp:simplePos x="0" y="0"/>
                <wp:positionH relativeFrom="column">
                  <wp:posOffset>0</wp:posOffset>
                </wp:positionH>
                <wp:positionV relativeFrom="paragraph">
                  <wp:posOffset>582295</wp:posOffset>
                </wp:positionV>
                <wp:extent cx="6512560" cy="8194675"/>
                <wp:effectExtent l="0" t="0" r="21590" b="15875"/>
                <wp:wrapThrough wrapText="bothSides">
                  <wp:wrapPolygon edited="0">
                    <wp:start x="0" y="0"/>
                    <wp:lineTo x="0" y="21592"/>
                    <wp:lineTo x="21608" y="21592"/>
                    <wp:lineTo x="21608"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2560" cy="8194675"/>
                        </a:xfrm>
                        <a:prstGeom prst="rect">
                          <a:avLst/>
                        </a:prstGeom>
                        <a:solidFill>
                          <a:srgbClr val="FFFFFF"/>
                        </a:solidFill>
                        <a:ln w="9525">
                          <a:solidFill>
                            <a:schemeClr val="accent5"/>
                          </a:solidFill>
                          <a:miter lim="800000"/>
                          <a:headEnd/>
                          <a:tailEnd/>
                        </a:ln>
                      </wps:spPr>
                      <wps:txbx>
                        <w:txbxContent>
                          <w:p w14:paraId="240AEBBA" w14:textId="77777777" w:rsidR="0090785B" w:rsidRDefault="0090785B" w:rsidP="0090785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9EDA6" id="_x0000_s1029" type="#_x0000_t202" style="position:absolute;margin-left:0;margin-top:45.85pt;width:512.8pt;height:645.25pt;z-index:25166029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" strokecolor="#00adef [3208]">
                <v:textbox>
                  <w:txbxContent>
                    <w:p w14:paraId="240AEBBA" w14:textId="77777777" w:rsidR="0090785B" w:rsidRDefault="0090785B" w:rsidP="0090785B"/>
                  </w:txbxContent>
                </v:textbox>
                <w10:wrap type="through"/>
              </v:shape>
            </w:pict>
          </mc:Fallback>
        </mc:AlternateContent>
      </w:r>
      <w:r>
        <w:rPr>
          <w:rFonts w:ascii="Lato" w:hAnsi="Lato"/>
          <w:b/>
          <w:bCs/>
          <w:color w:val="069344"/>
          <w:sz w:val="28"/>
          <w:szCs w:val="28"/>
        </w:rPr>
        <w:t>Organisation Funding Sources (</w:t>
      </w:r>
      <w:r w:rsidRPr="0090785B">
        <w:rPr>
          <w:rFonts w:ascii="Lato" w:hAnsi="Lato"/>
          <w:b/>
          <w:bCs/>
          <w:color w:val="069344"/>
          <w:sz w:val="28"/>
          <w:szCs w:val="28"/>
        </w:rPr>
        <w:t xml:space="preserve">how much donated by year; funding sources </w:t>
      </w:r>
      <w:r w:rsidR="007D416C" w:rsidRPr="0090785B">
        <w:rPr>
          <w:rFonts w:ascii="Lato" w:hAnsi="Lato"/>
          <w:b/>
          <w:bCs/>
          <w:color w:val="069344"/>
          <w:sz w:val="28"/>
          <w:szCs w:val="28"/>
        </w:rPr>
        <w:t>e.g.,</w:t>
      </w:r>
      <w:r w:rsidRPr="0090785B">
        <w:rPr>
          <w:rFonts w:ascii="Lato" w:hAnsi="Lato"/>
          <w:b/>
          <w:bCs/>
          <w:color w:val="069344"/>
          <w:sz w:val="28"/>
          <w:szCs w:val="28"/>
        </w:rPr>
        <w:t xml:space="preserve"> government, lottery, foundations, personal)</w:t>
      </w:r>
    </w:p>
    <w:p w14:paraId="7D0FFADF" w14:textId="1BC84160" w:rsidR="00CC2361" w:rsidRPr="003D03EC" w:rsidRDefault="00106802" w:rsidP="003D03EC">
      <w:pPr>
        <w:tabs>
          <w:tab w:val="left" w:pos="5814"/>
        </w:tabs>
        <w:rPr>
          <w:rFonts w:ascii="Lato" w:hAnsi="Lato"/>
          <w:b/>
          <w:bCs/>
          <w:color w:val="069344"/>
          <w:sz w:val="28"/>
          <w:szCs w:val="28"/>
        </w:rPr>
      </w:pPr>
      <w:r w:rsidRPr="003D03EC">
        <w:rPr>
          <w:rFonts w:ascii="Lato" w:hAnsi="Lato"/>
          <w:b/>
          <w:bCs/>
          <w:color w:val="069344"/>
          <w:sz w:val="28"/>
          <w:szCs w:val="28"/>
        </w:rPr>
        <w:lastRenderedPageBreak/>
        <w:t>Part</w:t>
      </w:r>
      <w:r w:rsidR="00CC2361" w:rsidRPr="003D03EC">
        <w:rPr>
          <w:rFonts w:ascii="Lato" w:hAnsi="Lato"/>
          <w:b/>
          <w:bCs/>
          <w:color w:val="069344"/>
          <w:sz w:val="28"/>
          <w:szCs w:val="28"/>
        </w:rPr>
        <w:t xml:space="preserve"> </w:t>
      </w:r>
      <w:r w:rsidR="00516AFA" w:rsidRPr="003D03EC">
        <w:rPr>
          <w:rFonts w:ascii="Lato" w:hAnsi="Lato"/>
          <w:b/>
          <w:bCs/>
          <w:color w:val="069344"/>
          <w:sz w:val="28"/>
          <w:szCs w:val="28"/>
        </w:rPr>
        <w:t>D</w:t>
      </w:r>
      <w:r w:rsidR="00CC2361" w:rsidRPr="003D03EC">
        <w:rPr>
          <w:rFonts w:ascii="Lato" w:hAnsi="Lato"/>
          <w:b/>
          <w:bCs/>
          <w:color w:val="069344"/>
          <w:sz w:val="28"/>
          <w:szCs w:val="28"/>
        </w:rPr>
        <w:t xml:space="preserve"> - Applicant Details</w:t>
      </w:r>
    </w:p>
    <w:p w14:paraId="0B6C1A8F" w14:textId="0A20FE51" w:rsidR="00CC2361" w:rsidRPr="003D03EC" w:rsidRDefault="005A0628" w:rsidP="003D03EC">
      <w:pPr>
        <w:tabs>
          <w:tab w:val="left" w:pos="5814"/>
        </w:tabs>
        <w:rPr>
          <w:rFonts w:ascii="Lato" w:hAnsi="Lato"/>
          <w:color w:val="1D54A4"/>
          <w:sz w:val="24"/>
          <w:szCs w:val="24"/>
        </w:rPr>
      </w:pPr>
      <w:r w:rsidRPr="003D03EC">
        <w:rPr>
          <w:rFonts w:ascii="Lato" w:hAnsi="Lato"/>
          <w:color w:val="1D54A4"/>
          <w:sz w:val="24"/>
          <w:szCs w:val="24"/>
        </w:rPr>
        <w:t>Please complete with details</w:t>
      </w:r>
      <w:r w:rsidR="00CC2361" w:rsidRPr="003D03EC">
        <w:rPr>
          <w:rFonts w:ascii="Lato" w:hAnsi="Lato"/>
          <w:color w:val="1D54A4"/>
          <w:sz w:val="24"/>
          <w:szCs w:val="24"/>
        </w:rPr>
        <w:t xml:space="preserve"> of the individual who will manage the </w:t>
      </w:r>
      <w:r w:rsidRPr="003D03EC">
        <w:rPr>
          <w:rFonts w:ascii="Lato" w:hAnsi="Lato"/>
          <w:color w:val="1D54A4"/>
          <w:sz w:val="24"/>
          <w:szCs w:val="24"/>
        </w:rPr>
        <w:t>fund</w:t>
      </w:r>
      <w:r w:rsidR="006A685F">
        <w:rPr>
          <w:rFonts w:ascii="Lato" w:hAnsi="Lato"/>
          <w:color w:val="1D54A4"/>
          <w:sz w:val="24"/>
          <w:szCs w:val="24"/>
        </w:rPr>
        <w:t>.</w:t>
      </w:r>
    </w:p>
    <w:tbl>
      <w:tblPr>
        <w:tblStyle w:val="TableGrid"/>
        <w:tblW w:w="0" w:type="auto"/>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ook w:val="04A0" w:firstRow="1" w:lastRow="0" w:firstColumn="1" w:lastColumn="0" w:noHBand="0" w:noVBand="1"/>
      </w:tblPr>
      <w:tblGrid>
        <w:gridCol w:w="3114"/>
        <w:gridCol w:w="7342"/>
      </w:tblGrid>
      <w:tr w:rsidR="007549F8" w:rsidRPr="003D03EC" w14:paraId="37AAC0DB" w14:textId="77777777" w:rsidTr="00925773">
        <w:trPr>
          <w:trHeight w:val="510"/>
        </w:trPr>
        <w:tc>
          <w:tcPr>
            <w:tcW w:w="3114" w:type="dxa"/>
            <w:shd w:val="clear" w:color="auto" w:fill="069344" w:themeFill="accent3"/>
            <w:vAlign w:val="center"/>
          </w:tcPr>
          <w:p w14:paraId="4BEEE0A8" w14:textId="4D2696DB" w:rsidR="007549F8" w:rsidRPr="003D03EC" w:rsidRDefault="00D60B52"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Applicant Name:</w:t>
            </w:r>
          </w:p>
        </w:tc>
        <w:tc>
          <w:tcPr>
            <w:tcW w:w="7342" w:type="dxa"/>
          </w:tcPr>
          <w:p w14:paraId="262D6C91" w14:textId="734A2086" w:rsidR="007549F8" w:rsidRPr="003D03EC" w:rsidRDefault="007549F8" w:rsidP="003D03EC">
            <w:pPr>
              <w:tabs>
                <w:tab w:val="left" w:pos="5814"/>
              </w:tabs>
              <w:rPr>
                <w:rFonts w:ascii="Lato" w:hAnsi="Lato"/>
                <w:color w:val="1D54A4"/>
                <w:sz w:val="24"/>
                <w:szCs w:val="24"/>
              </w:rPr>
            </w:pPr>
          </w:p>
        </w:tc>
      </w:tr>
      <w:tr w:rsidR="007549F8" w:rsidRPr="003D03EC" w14:paraId="3AE8F3CD" w14:textId="77777777" w:rsidTr="00925773">
        <w:trPr>
          <w:trHeight w:val="510"/>
        </w:trPr>
        <w:tc>
          <w:tcPr>
            <w:tcW w:w="3114" w:type="dxa"/>
            <w:shd w:val="clear" w:color="auto" w:fill="069344" w:themeFill="accent3"/>
            <w:vAlign w:val="center"/>
          </w:tcPr>
          <w:p w14:paraId="2CB564A8" w14:textId="41732238" w:rsidR="00D60B52" w:rsidRPr="003D03EC" w:rsidRDefault="00D60B52"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Position:</w:t>
            </w:r>
          </w:p>
        </w:tc>
        <w:tc>
          <w:tcPr>
            <w:tcW w:w="7342" w:type="dxa"/>
          </w:tcPr>
          <w:p w14:paraId="45E3455E" w14:textId="77777777" w:rsidR="007549F8" w:rsidRPr="003D03EC" w:rsidRDefault="007549F8" w:rsidP="003D03EC">
            <w:pPr>
              <w:tabs>
                <w:tab w:val="left" w:pos="5814"/>
              </w:tabs>
              <w:rPr>
                <w:rFonts w:ascii="Lato" w:hAnsi="Lato"/>
                <w:color w:val="1D54A4"/>
                <w:sz w:val="24"/>
                <w:szCs w:val="24"/>
              </w:rPr>
            </w:pPr>
          </w:p>
        </w:tc>
      </w:tr>
      <w:tr w:rsidR="0080226D" w:rsidRPr="003D03EC" w14:paraId="6D8FC4DA" w14:textId="77777777" w:rsidTr="00925773">
        <w:trPr>
          <w:trHeight w:val="1030"/>
        </w:trPr>
        <w:tc>
          <w:tcPr>
            <w:tcW w:w="3114" w:type="dxa"/>
            <w:shd w:val="clear" w:color="auto" w:fill="069344" w:themeFill="accent3"/>
            <w:vAlign w:val="center"/>
          </w:tcPr>
          <w:p w14:paraId="15DDD259" w14:textId="435567C7" w:rsidR="0080226D" w:rsidRPr="003D03EC" w:rsidRDefault="0080226D"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Correspondence Address:</w:t>
            </w:r>
          </w:p>
        </w:tc>
        <w:tc>
          <w:tcPr>
            <w:tcW w:w="7342" w:type="dxa"/>
          </w:tcPr>
          <w:p w14:paraId="79DB4FC2" w14:textId="77777777" w:rsidR="0080226D" w:rsidRPr="003D03EC" w:rsidRDefault="0080226D" w:rsidP="003D03EC">
            <w:pPr>
              <w:tabs>
                <w:tab w:val="left" w:pos="5814"/>
              </w:tabs>
              <w:rPr>
                <w:rFonts w:ascii="Lato" w:hAnsi="Lato"/>
                <w:color w:val="1D54A4"/>
                <w:sz w:val="24"/>
                <w:szCs w:val="24"/>
              </w:rPr>
            </w:pPr>
          </w:p>
        </w:tc>
      </w:tr>
      <w:tr w:rsidR="007549F8" w:rsidRPr="003D03EC" w14:paraId="479D4BE8" w14:textId="77777777" w:rsidTr="00925773">
        <w:trPr>
          <w:trHeight w:val="510"/>
        </w:trPr>
        <w:tc>
          <w:tcPr>
            <w:tcW w:w="3114" w:type="dxa"/>
            <w:shd w:val="clear" w:color="auto" w:fill="069344" w:themeFill="accent3"/>
            <w:vAlign w:val="center"/>
          </w:tcPr>
          <w:p w14:paraId="6D5ADC95" w14:textId="52047F15" w:rsidR="007549F8" w:rsidRPr="003D03EC" w:rsidRDefault="00D60B52"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Telephone:</w:t>
            </w:r>
          </w:p>
        </w:tc>
        <w:tc>
          <w:tcPr>
            <w:tcW w:w="7342" w:type="dxa"/>
          </w:tcPr>
          <w:p w14:paraId="51CD2F52" w14:textId="77777777" w:rsidR="007549F8" w:rsidRPr="003D03EC" w:rsidRDefault="007549F8" w:rsidP="003D03EC">
            <w:pPr>
              <w:tabs>
                <w:tab w:val="left" w:pos="5814"/>
              </w:tabs>
              <w:rPr>
                <w:rFonts w:ascii="Lato" w:hAnsi="Lato"/>
                <w:color w:val="1D54A4"/>
                <w:sz w:val="24"/>
                <w:szCs w:val="24"/>
              </w:rPr>
            </w:pPr>
          </w:p>
        </w:tc>
      </w:tr>
      <w:tr w:rsidR="007549F8" w:rsidRPr="003D03EC" w14:paraId="4A490E68" w14:textId="77777777" w:rsidTr="00925773">
        <w:trPr>
          <w:trHeight w:val="510"/>
        </w:trPr>
        <w:tc>
          <w:tcPr>
            <w:tcW w:w="3114" w:type="dxa"/>
            <w:shd w:val="clear" w:color="auto" w:fill="069344" w:themeFill="accent3"/>
            <w:vAlign w:val="center"/>
          </w:tcPr>
          <w:p w14:paraId="7875EB6E" w14:textId="7974F87E" w:rsidR="007549F8" w:rsidRPr="003D03EC" w:rsidRDefault="00D60B52"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Mobile:</w:t>
            </w:r>
          </w:p>
        </w:tc>
        <w:tc>
          <w:tcPr>
            <w:tcW w:w="7342" w:type="dxa"/>
          </w:tcPr>
          <w:p w14:paraId="5ED5C73B" w14:textId="77777777" w:rsidR="007549F8" w:rsidRPr="003D03EC" w:rsidRDefault="007549F8" w:rsidP="003D03EC">
            <w:pPr>
              <w:tabs>
                <w:tab w:val="left" w:pos="5814"/>
              </w:tabs>
              <w:rPr>
                <w:rFonts w:ascii="Lato" w:hAnsi="Lato"/>
                <w:color w:val="1D54A4"/>
                <w:sz w:val="24"/>
                <w:szCs w:val="24"/>
              </w:rPr>
            </w:pPr>
          </w:p>
        </w:tc>
      </w:tr>
      <w:tr w:rsidR="007549F8" w:rsidRPr="003D03EC" w14:paraId="2286AA1D" w14:textId="77777777" w:rsidTr="00925773">
        <w:trPr>
          <w:trHeight w:val="510"/>
        </w:trPr>
        <w:tc>
          <w:tcPr>
            <w:tcW w:w="3114" w:type="dxa"/>
            <w:shd w:val="clear" w:color="auto" w:fill="069344" w:themeFill="accent3"/>
            <w:vAlign w:val="center"/>
          </w:tcPr>
          <w:p w14:paraId="6FBA7BCD" w14:textId="34A764C6" w:rsidR="007549F8" w:rsidRPr="003D03EC" w:rsidRDefault="00D60B52"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Email:</w:t>
            </w:r>
          </w:p>
        </w:tc>
        <w:tc>
          <w:tcPr>
            <w:tcW w:w="7342" w:type="dxa"/>
          </w:tcPr>
          <w:p w14:paraId="602C6760" w14:textId="77777777" w:rsidR="007549F8" w:rsidRPr="003D03EC" w:rsidRDefault="007549F8" w:rsidP="003D03EC">
            <w:pPr>
              <w:tabs>
                <w:tab w:val="left" w:pos="5814"/>
              </w:tabs>
              <w:rPr>
                <w:rFonts w:ascii="Lato" w:hAnsi="Lato"/>
                <w:color w:val="1D54A4"/>
                <w:sz w:val="24"/>
                <w:szCs w:val="24"/>
              </w:rPr>
            </w:pPr>
          </w:p>
        </w:tc>
      </w:tr>
    </w:tbl>
    <w:p w14:paraId="5D9C661D" w14:textId="534F4D98" w:rsidR="007549F8" w:rsidRPr="003D03EC" w:rsidRDefault="007549F8" w:rsidP="003D03EC">
      <w:pPr>
        <w:tabs>
          <w:tab w:val="left" w:pos="5814"/>
        </w:tabs>
        <w:rPr>
          <w:rFonts w:ascii="Lato" w:hAnsi="Lato"/>
          <w:color w:val="1D54A4"/>
          <w:sz w:val="24"/>
          <w:szCs w:val="24"/>
        </w:rPr>
      </w:pPr>
    </w:p>
    <w:p w14:paraId="27CE0D72" w14:textId="239F3231" w:rsidR="00B16E48" w:rsidRPr="003D03EC" w:rsidRDefault="00B56638" w:rsidP="003D03EC">
      <w:pPr>
        <w:tabs>
          <w:tab w:val="left" w:pos="5814"/>
        </w:tabs>
        <w:rPr>
          <w:rFonts w:ascii="Lato" w:hAnsi="Lato"/>
          <w:b/>
          <w:bCs/>
          <w:color w:val="069344"/>
          <w:sz w:val="28"/>
          <w:szCs w:val="28"/>
        </w:rPr>
      </w:pPr>
      <w:r w:rsidRPr="003D03EC">
        <w:rPr>
          <w:rFonts w:ascii="Lato" w:hAnsi="Lato"/>
          <w:b/>
          <w:bCs/>
          <w:color w:val="069344"/>
          <w:sz w:val="28"/>
          <w:szCs w:val="28"/>
        </w:rPr>
        <w:t>Part E</w:t>
      </w:r>
      <w:r w:rsidR="00B16E48" w:rsidRPr="003D03EC">
        <w:rPr>
          <w:rFonts w:ascii="Lato" w:hAnsi="Lato"/>
          <w:b/>
          <w:bCs/>
          <w:color w:val="069344"/>
          <w:sz w:val="28"/>
          <w:szCs w:val="28"/>
        </w:rPr>
        <w:t xml:space="preserve"> - Fund Details </w:t>
      </w:r>
    </w:p>
    <w:tbl>
      <w:tblPr>
        <w:tblStyle w:val="TableGrid"/>
        <w:tblW w:w="0" w:type="auto"/>
        <w:tblInd w:w="-142" w:type="dxa"/>
        <w:tblLook w:val="04A0" w:firstRow="1" w:lastRow="0" w:firstColumn="1" w:lastColumn="0" w:noHBand="0" w:noVBand="1"/>
      </w:tblPr>
      <w:tblGrid>
        <w:gridCol w:w="8080"/>
        <w:gridCol w:w="2518"/>
      </w:tblGrid>
      <w:tr w:rsidR="004A7BA6" w:rsidRPr="003D03EC" w14:paraId="21CBB383" w14:textId="77777777" w:rsidTr="00CE2543">
        <w:tc>
          <w:tcPr>
            <w:tcW w:w="8080" w:type="dxa"/>
            <w:tcBorders>
              <w:top w:val="nil"/>
              <w:left w:val="nil"/>
              <w:bottom w:val="nil"/>
              <w:right w:val="single" w:sz="4" w:space="0" w:color="00ADEF" w:themeColor="accent5"/>
            </w:tcBorders>
            <w:vAlign w:val="center"/>
          </w:tcPr>
          <w:p w14:paraId="3D27EAFF" w14:textId="5716FA8B" w:rsidR="003110C3" w:rsidRPr="003D03EC" w:rsidRDefault="003110C3" w:rsidP="003D03EC">
            <w:pPr>
              <w:tabs>
                <w:tab w:val="left" w:pos="5814"/>
              </w:tabs>
              <w:rPr>
                <w:rFonts w:ascii="Lato" w:hAnsi="Lato"/>
                <w:b/>
                <w:bCs/>
                <w:color w:val="1D54A4"/>
                <w:sz w:val="24"/>
                <w:szCs w:val="24"/>
              </w:rPr>
            </w:pPr>
            <w:r w:rsidRPr="003D03EC">
              <w:rPr>
                <w:rFonts w:ascii="Lato" w:hAnsi="Lato"/>
                <w:b/>
                <w:bCs/>
                <w:color w:val="1D54A4"/>
                <w:sz w:val="24"/>
                <w:szCs w:val="24"/>
              </w:rPr>
              <w:t>How much are you applying for</w:t>
            </w:r>
            <w:r w:rsidR="004A7BA6" w:rsidRPr="003D03EC">
              <w:rPr>
                <w:rFonts w:ascii="Lato" w:hAnsi="Lato"/>
                <w:b/>
                <w:bCs/>
                <w:color w:val="1D54A4"/>
                <w:sz w:val="24"/>
                <w:szCs w:val="24"/>
              </w:rPr>
              <w:t xml:space="preserve">?    </w:t>
            </w:r>
            <w:r w:rsidR="00A50549" w:rsidRPr="003D03EC">
              <w:rPr>
                <w:rFonts w:ascii="Lato" w:hAnsi="Lato"/>
                <w:b/>
                <w:bCs/>
                <w:color w:val="1D54A4"/>
                <w:sz w:val="24"/>
                <w:szCs w:val="24"/>
              </w:rPr>
              <w:t xml:space="preserve">  </w:t>
            </w:r>
            <w:r w:rsidR="004A7BA6" w:rsidRPr="003D03EC">
              <w:rPr>
                <w:rFonts w:ascii="Lato" w:hAnsi="Lato"/>
                <w:b/>
                <w:bCs/>
                <w:color w:val="1D54A4"/>
                <w:sz w:val="24"/>
                <w:szCs w:val="24"/>
              </w:rPr>
              <w:t xml:space="preserve">                                            </w:t>
            </w:r>
            <w:r w:rsidR="00FE5068">
              <w:rPr>
                <w:rFonts w:ascii="Lato" w:hAnsi="Lato"/>
                <w:b/>
                <w:bCs/>
                <w:color w:val="1D54A4"/>
                <w:sz w:val="24"/>
                <w:szCs w:val="24"/>
              </w:rPr>
              <w:t xml:space="preserve">                     </w:t>
            </w:r>
            <w:r w:rsidR="004A7BA6" w:rsidRPr="003D03EC">
              <w:rPr>
                <w:rFonts w:ascii="Lato" w:hAnsi="Lato"/>
                <w:b/>
                <w:bCs/>
                <w:color w:val="1D54A4"/>
                <w:sz w:val="24"/>
                <w:szCs w:val="24"/>
              </w:rPr>
              <w:t xml:space="preserve"> £</w:t>
            </w:r>
          </w:p>
        </w:tc>
        <w:tc>
          <w:tcPr>
            <w:tcW w:w="2518"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vAlign w:val="center"/>
          </w:tcPr>
          <w:p w14:paraId="3F6F097C" w14:textId="7A88043E" w:rsidR="003110C3" w:rsidRPr="003D03EC" w:rsidRDefault="003110C3" w:rsidP="003D03EC">
            <w:pPr>
              <w:tabs>
                <w:tab w:val="left" w:pos="5814"/>
              </w:tabs>
              <w:rPr>
                <w:rFonts w:ascii="Lato" w:hAnsi="Lato"/>
                <w:color w:val="1D54A4"/>
                <w:sz w:val="24"/>
                <w:szCs w:val="24"/>
              </w:rPr>
            </w:pPr>
          </w:p>
        </w:tc>
      </w:tr>
    </w:tbl>
    <w:p w14:paraId="78DC44C2" w14:textId="7402001D" w:rsidR="00CC2361" w:rsidRPr="003D03EC" w:rsidRDefault="004F08B3" w:rsidP="003D03EC">
      <w:pPr>
        <w:tabs>
          <w:tab w:val="left" w:pos="5814"/>
        </w:tabs>
        <w:rPr>
          <w:rFonts w:ascii="Lato" w:hAnsi="Lato"/>
          <w:color w:val="1D54A4"/>
          <w:sz w:val="24"/>
          <w:szCs w:val="24"/>
        </w:rPr>
      </w:pPr>
      <w:r w:rsidRPr="003D03EC">
        <w:rPr>
          <w:rFonts w:ascii="Lato" w:hAnsi="Lato"/>
          <w:b/>
          <w:bCs/>
          <w:noProof/>
          <w:color w:val="069344"/>
          <w:sz w:val="28"/>
          <w:szCs w:val="28"/>
        </w:rPr>
        <mc:AlternateContent>
          <mc:Choice Requires="wps">
            <w:drawing>
              <wp:anchor distT="45720" distB="45720" distL="114300" distR="114300" simplePos="0" relativeHeight="251658243" behindDoc="0" locked="0" layoutInCell="1" allowOverlap="1" wp14:anchorId="2946332E" wp14:editId="5D7BF160">
                <wp:simplePos x="0" y="0"/>
                <wp:positionH relativeFrom="column">
                  <wp:posOffset>0</wp:posOffset>
                </wp:positionH>
                <wp:positionV relativeFrom="paragraph">
                  <wp:posOffset>294005</wp:posOffset>
                </wp:positionV>
                <wp:extent cx="6616065" cy="4597400"/>
                <wp:effectExtent l="0" t="0" r="13335" b="12700"/>
                <wp:wrapThrough wrapText="bothSides">
                  <wp:wrapPolygon edited="0">
                    <wp:start x="0" y="0"/>
                    <wp:lineTo x="0" y="21570"/>
                    <wp:lineTo x="21581" y="21570"/>
                    <wp:lineTo x="21581" y="0"/>
                    <wp:lineTo x="0" y="0"/>
                  </wp:wrapPolygon>
                </wp:wrapThrough>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6065" cy="4597400"/>
                        </a:xfrm>
                        <a:prstGeom prst="rect">
                          <a:avLst/>
                        </a:prstGeom>
                        <a:solidFill>
                          <a:srgbClr val="FFFFFF"/>
                        </a:solidFill>
                        <a:ln w="9525">
                          <a:solidFill>
                            <a:schemeClr val="accent5"/>
                          </a:solidFill>
                          <a:miter lim="800000"/>
                          <a:headEnd/>
                          <a:tailEnd/>
                        </a:ln>
                      </wps:spPr>
                      <wps:txbx>
                        <w:txbxContent>
                          <w:p w14:paraId="481472B9" w14:textId="77777777" w:rsidR="009D6B4F" w:rsidRDefault="009D6B4F" w:rsidP="004F08B3">
                            <w:pPr>
                              <w:ind w:right="-227"/>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46332E" id="_x0000_s1030" type="#_x0000_t202" style="position:absolute;margin-left:0;margin-top:23.15pt;width:520.95pt;height:362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" strokecolor="#00adef [3208]">
                <v:textbox>
                  <w:txbxContent>
                    <w:p w14:paraId="481472B9" w14:textId="77777777" w:rsidR="009D6B4F" w:rsidRDefault="009D6B4F" w:rsidP="004F08B3">
                      <w:pPr>
                        <w:ind w:right="-227"/>
                      </w:pPr>
                    </w:p>
                  </w:txbxContent>
                </v:textbox>
                <w10:wrap type="through"/>
              </v:shape>
            </w:pict>
          </mc:Fallback>
        </mc:AlternateContent>
      </w:r>
      <w:r w:rsidR="00A62641" w:rsidRPr="003D03EC">
        <w:rPr>
          <w:rFonts w:ascii="Lato" w:hAnsi="Lato"/>
          <w:color w:val="1D54A4"/>
          <w:sz w:val="24"/>
          <w:szCs w:val="24"/>
        </w:rPr>
        <w:t>Please detail what the fund will be used for</w:t>
      </w:r>
      <w:r w:rsidR="006A685F">
        <w:rPr>
          <w:rFonts w:ascii="Lato" w:hAnsi="Lato"/>
          <w:color w:val="1D54A4"/>
          <w:sz w:val="24"/>
          <w:szCs w:val="24"/>
        </w:rPr>
        <w:t>.</w:t>
      </w:r>
    </w:p>
    <w:p w14:paraId="5B03662B" w14:textId="4D60AB12" w:rsidR="00CD1BA9" w:rsidRPr="003D03EC" w:rsidRDefault="008354FA" w:rsidP="003D03EC">
      <w:pPr>
        <w:tabs>
          <w:tab w:val="left" w:pos="5814"/>
        </w:tabs>
        <w:rPr>
          <w:rFonts w:ascii="Lato" w:hAnsi="Lato"/>
          <w:color w:val="1D54A4"/>
          <w:sz w:val="24"/>
          <w:szCs w:val="24"/>
        </w:rPr>
      </w:pPr>
      <w:r w:rsidRPr="003D03EC">
        <w:rPr>
          <w:rFonts w:ascii="Lato" w:hAnsi="Lato"/>
          <w:color w:val="1D54A4"/>
          <w:sz w:val="24"/>
          <w:szCs w:val="24"/>
        </w:rPr>
        <w:lastRenderedPageBreak/>
        <w:t xml:space="preserve">Which </w:t>
      </w:r>
      <w:r w:rsidR="00B17E3E" w:rsidRPr="003D03EC">
        <w:rPr>
          <w:rFonts w:ascii="Lato" w:hAnsi="Lato"/>
          <w:color w:val="1D54A4"/>
          <w:sz w:val="24"/>
          <w:szCs w:val="24"/>
        </w:rPr>
        <w:t xml:space="preserve">of the below </w:t>
      </w:r>
      <w:r w:rsidRPr="003D03EC">
        <w:rPr>
          <w:rFonts w:ascii="Lato" w:hAnsi="Lato"/>
          <w:color w:val="1D54A4"/>
          <w:sz w:val="24"/>
          <w:szCs w:val="24"/>
        </w:rPr>
        <w:t>best describes what</w:t>
      </w:r>
      <w:r w:rsidR="00D92BDE" w:rsidRPr="003D03EC">
        <w:rPr>
          <w:rFonts w:ascii="Lato" w:hAnsi="Lato"/>
          <w:color w:val="1D54A4"/>
          <w:sz w:val="24"/>
          <w:szCs w:val="24"/>
        </w:rPr>
        <w:t xml:space="preserve"> you</w:t>
      </w:r>
      <w:r w:rsidR="00B17E3E" w:rsidRPr="003D03EC">
        <w:rPr>
          <w:rFonts w:ascii="Lato" w:hAnsi="Lato"/>
          <w:color w:val="1D54A4"/>
          <w:sz w:val="24"/>
          <w:szCs w:val="24"/>
        </w:rPr>
        <w:t xml:space="preserve"> are aiming to </w:t>
      </w:r>
      <w:r w:rsidR="00D92BDE" w:rsidRPr="003D03EC">
        <w:rPr>
          <w:rFonts w:ascii="Lato" w:hAnsi="Lato"/>
          <w:color w:val="1D54A4"/>
          <w:sz w:val="24"/>
          <w:szCs w:val="24"/>
        </w:rPr>
        <w:t xml:space="preserve">achieve with </w:t>
      </w:r>
      <w:r w:rsidRPr="003D03EC">
        <w:rPr>
          <w:rFonts w:ascii="Lato" w:hAnsi="Lato"/>
          <w:color w:val="1D54A4"/>
          <w:sz w:val="24"/>
          <w:szCs w:val="24"/>
        </w:rPr>
        <w:t>the fund</w:t>
      </w:r>
      <w:r w:rsidR="0049270E">
        <w:rPr>
          <w:rFonts w:ascii="Lato" w:hAnsi="Lato"/>
          <w:color w:val="1D54A4"/>
          <w:sz w:val="24"/>
          <w:szCs w:val="24"/>
        </w:rPr>
        <w:t>.</w:t>
      </w:r>
    </w:p>
    <w:tbl>
      <w:tblPr>
        <w:tblStyle w:val="TableGrid"/>
        <w:tblW w:w="0" w:type="auto"/>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ook w:val="04A0" w:firstRow="1" w:lastRow="0" w:firstColumn="1" w:lastColumn="0" w:noHBand="0" w:noVBand="1"/>
      </w:tblPr>
      <w:tblGrid>
        <w:gridCol w:w="1980"/>
        <w:gridCol w:w="6379"/>
        <w:gridCol w:w="1984"/>
      </w:tblGrid>
      <w:tr w:rsidR="00D33FD8" w:rsidRPr="003D03EC" w14:paraId="6CC609F8" w14:textId="77777777" w:rsidTr="00445E76">
        <w:trPr>
          <w:trHeight w:val="379"/>
        </w:trPr>
        <w:tc>
          <w:tcPr>
            <w:tcW w:w="1980" w:type="dxa"/>
            <w:shd w:val="clear" w:color="auto" w:fill="069344" w:themeFill="accent3"/>
          </w:tcPr>
          <w:p w14:paraId="23952378" w14:textId="691A7006" w:rsidR="00D33FD8" w:rsidRPr="003D03EC" w:rsidRDefault="006A685F" w:rsidP="003D03EC">
            <w:pPr>
              <w:tabs>
                <w:tab w:val="left" w:pos="5814"/>
              </w:tabs>
              <w:jc w:val="center"/>
              <w:rPr>
                <w:rFonts w:ascii="Lato" w:hAnsi="Lato"/>
                <w:b/>
                <w:bCs/>
                <w:color w:val="FFFFFF" w:themeColor="background1"/>
                <w:sz w:val="24"/>
                <w:szCs w:val="24"/>
              </w:rPr>
            </w:pPr>
            <w:r>
              <w:rPr>
                <w:rFonts w:ascii="Lato" w:hAnsi="Lato"/>
                <w:b/>
                <w:bCs/>
                <w:color w:val="FFFFFF" w:themeColor="background1"/>
                <w:sz w:val="24"/>
                <w:szCs w:val="24"/>
              </w:rPr>
              <w:t>Category</w:t>
            </w:r>
          </w:p>
        </w:tc>
        <w:tc>
          <w:tcPr>
            <w:tcW w:w="6379" w:type="dxa"/>
            <w:shd w:val="clear" w:color="auto" w:fill="069344" w:themeFill="accent3"/>
          </w:tcPr>
          <w:p w14:paraId="2C01A7FF" w14:textId="7BB5F533" w:rsidR="00D33FD8" w:rsidRPr="003D03EC" w:rsidRDefault="00D33FD8" w:rsidP="00A75E5A">
            <w:pPr>
              <w:tabs>
                <w:tab w:val="left" w:pos="5814"/>
              </w:tabs>
              <w:jc w:val="center"/>
              <w:rPr>
                <w:rFonts w:ascii="Lato" w:hAnsi="Lato"/>
                <w:color w:val="FFFFFF" w:themeColor="background1"/>
              </w:rPr>
            </w:pPr>
            <w:r w:rsidRPr="003D03EC">
              <w:rPr>
                <w:rFonts w:ascii="Lato" w:hAnsi="Lato"/>
                <w:b/>
                <w:bCs/>
                <w:color w:val="FFFFFF" w:themeColor="background1"/>
                <w:sz w:val="24"/>
                <w:szCs w:val="24"/>
              </w:rPr>
              <w:t>Expected Outcomes</w:t>
            </w:r>
          </w:p>
        </w:tc>
        <w:tc>
          <w:tcPr>
            <w:tcW w:w="1984" w:type="dxa"/>
            <w:shd w:val="clear" w:color="auto" w:fill="069344" w:themeFill="accent3"/>
          </w:tcPr>
          <w:p w14:paraId="5696A85E" w14:textId="29761324" w:rsidR="00D33FD8" w:rsidRPr="009A5C9B" w:rsidRDefault="00185480" w:rsidP="003D03EC">
            <w:pPr>
              <w:tabs>
                <w:tab w:val="left" w:pos="5814"/>
              </w:tabs>
              <w:jc w:val="center"/>
              <w:rPr>
                <w:rFonts w:ascii="Lato" w:hAnsi="Lato"/>
                <w:b/>
                <w:bCs/>
                <w:color w:val="FFFFFF" w:themeColor="background1"/>
                <w:sz w:val="24"/>
                <w:szCs w:val="24"/>
              </w:rPr>
            </w:pPr>
            <w:r w:rsidRPr="009A5C9B">
              <w:rPr>
                <w:rFonts w:ascii="Lato" w:hAnsi="Lato"/>
                <w:b/>
                <w:bCs/>
                <w:color w:val="FFFFFF" w:themeColor="background1"/>
                <w:sz w:val="24"/>
                <w:szCs w:val="24"/>
              </w:rPr>
              <w:t xml:space="preserve">Tick </w:t>
            </w:r>
            <w:r w:rsidR="0049270E">
              <w:rPr>
                <w:rFonts w:ascii="Lato" w:hAnsi="Lato"/>
                <w:b/>
                <w:bCs/>
                <w:color w:val="FFFFFF" w:themeColor="background1"/>
                <w:sz w:val="24"/>
                <w:szCs w:val="24"/>
              </w:rPr>
              <w:t>one from each category</w:t>
            </w:r>
          </w:p>
        </w:tc>
      </w:tr>
      <w:tr w:rsidR="00D33FD8" w:rsidRPr="003D03EC" w14:paraId="19EA5229" w14:textId="77777777" w:rsidTr="00445E76">
        <w:trPr>
          <w:trHeight w:val="709"/>
        </w:trPr>
        <w:tc>
          <w:tcPr>
            <w:tcW w:w="1980" w:type="dxa"/>
            <w:vMerge w:val="restart"/>
            <w:shd w:val="clear" w:color="auto" w:fill="069344" w:themeFill="accent3"/>
            <w:vAlign w:val="center"/>
          </w:tcPr>
          <w:p w14:paraId="4F129C12" w14:textId="2EFDC8F5" w:rsidR="00D33FD8" w:rsidRPr="003D03EC" w:rsidRDefault="00D33FD8" w:rsidP="003D03EC">
            <w:pPr>
              <w:tabs>
                <w:tab w:val="left" w:pos="5814"/>
              </w:tabs>
              <w:jc w:val="center"/>
              <w:rPr>
                <w:rFonts w:ascii="Lato" w:hAnsi="Lato"/>
                <w:b/>
                <w:bCs/>
                <w:color w:val="FFFFFF" w:themeColor="background1"/>
              </w:rPr>
            </w:pPr>
            <w:r w:rsidRPr="003D03EC">
              <w:rPr>
                <w:rFonts w:ascii="Lato" w:hAnsi="Lato"/>
                <w:b/>
                <w:bCs/>
                <w:color w:val="FFFFFF" w:themeColor="background1"/>
                <w:sz w:val="24"/>
                <w:szCs w:val="24"/>
              </w:rPr>
              <w:t>Building stronger communities</w:t>
            </w:r>
          </w:p>
        </w:tc>
        <w:tc>
          <w:tcPr>
            <w:tcW w:w="6379" w:type="dxa"/>
            <w:vAlign w:val="center"/>
          </w:tcPr>
          <w:p w14:paraId="7593CFEF" w14:textId="10048F01" w:rsidR="00D33FD8" w:rsidRPr="003D03EC" w:rsidRDefault="00D33FD8" w:rsidP="003D03EC">
            <w:pPr>
              <w:tabs>
                <w:tab w:val="left" w:pos="5814"/>
              </w:tabs>
              <w:jc w:val="center"/>
              <w:rPr>
                <w:rFonts w:ascii="Lato" w:hAnsi="Lato"/>
              </w:rPr>
            </w:pPr>
            <w:r w:rsidRPr="003D03EC">
              <w:rPr>
                <w:rFonts w:ascii="Lato" w:hAnsi="Lato"/>
                <w:color w:val="1D54A4"/>
                <w:sz w:val="24"/>
                <w:szCs w:val="24"/>
              </w:rPr>
              <w:t>A decrease in anti-social behaviour</w:t>
            </w:r>
          </w:p>
        </w:tc>
        <w:tc>
          <w:tcPr>
            <w:tcW w:w="1984" w:type="dxa"/>
          </w:tcPr>
          <w:p w14:paraId="429CF185" w14:textId="0883CCCB" w:rsidR="00D33FD8" w:rsidRPr="003D03EC" w:rsidRDefault="00D33FD8" w:rsidP="003D03EC">
            <w:pPr>
              <w:tabs>
                <w:tab w:val="left" w:pos="5814"/>
              </w:tabs>
              <w:rPr>
                <w:rFonts w:ascii="Lato" w:hAnsi="Lato"/>
              </w:rPr>
            </w:pPr>
          </w:p>
        </w:tc>
      </w:tr>
      <w:tr w:rsidR="00D33FD8" w:rsidRPr="003D03EC" w14:paraId="7C479740" w14:textId="77777777" w:rsidTr="00445E76">
        <w:trPr>
          <w:trHeight w:val="709"/>
        </w:trPr>
        <w:tc>
          <w:tcPr>
            <w:tcW w:w="1980" w:type="dxa"/>
            <w:vMerge/>
            <w:shd w:val="clear" w:color="auto" w:fill="069344" w:themeFill="accent3"/>
            <w:vAlign w:val="center"/>
          </w:tcPr>
          <w:p w14:paraId="155A5C81" w14:textId="77777777" w:rsidR="00D33FD8" w:rsidRPr="003D03EC" w:rsidRDefault="00D33FD8" w:rsidP="003D03EC">
            <w:pPr>
              <w:tabs>
                <w:tab w:val="left" w:pos="5814"/>
              </w:tabs>
              <w:rPr>
                <w:rFonts w:ascii="Lato" w:hAnsi="Lato"/>
                <w:b/>
                <w:bCs/>
                <w:color w:val="FFFFFF" w:themeColor="background1"/>
                <w:sz w:val="24"/>
                <w:szCs w:val="24"/>
              </w:rPr>
            </w:pPr>
          </w:p>
        </w:tc>
        <w:tc>
          <w:tcPr>
            <w:tcW w:w="6379" w:type="dxa"/>
            <w:vAlign w:val="center"/>
          </w:tcPr>
          <w:p w14:paraId="53CB2AC9" w14:textId="66F2ADE8" w:rsidR="00D33FD8" w:rsidRPr="003D03EC" w:rsidRDefault="00D33FD8" w:rsidP="003D03EC">
            <w:pPr>
              <w:tabs>
                <w:tab w:val="left" w:pos="5814"/>
              </w:tabs>
              <w:jc w:val="center"/>
              <w:rPr>
                <w:rFonts w:ascii="Lato" w:hAnsi="Lato"/>
                <w:color w:val="1D54A4"/>
                <w:sz w:val="24"/>
                <w:szCs w:val="24"/>
              </w:rPr>
            </w:pPr>
            <w:r w:rsidRPr="003D03EC">
              <w:rPr>
                <w:rFonts w:ascii="Lato" w:hAnsi="Lato"/>
                <w:color w:val="1D54A4"/>
                <w:sz w:val="24"/>
                <w:szCs w:val="24"/>
              </w:rPr>
              <w:t>Residents feeling proud of where they live</w:t>
            </w:r>
          </w:p>
        </w:tc>
        <w:tc>
          <w:tcPr>
            <w:tcW w:w="1984" w:type="dxa"/>
          </w:tcPr>
          <w:p w14:paraId="34354FEA" w14:textId="77777777" w:rsidR="00D33FD8" w:rsidRPr="003D03EC" w:rsidRDefault="00D33FD8" w:rsidP="003D03EC">
            <w:pPr>
              <w:tabs>
                <w:tab w:val="left" w:pos="5814"/>
              </w:tabs>
              <w:rPr>
                <w:rFonts w:ascii="Lato" w:hAnsi="Lato"/>
              </w:rPr>
            </w:pPr>
          </w:p>
        </w:tc>
      </w:tr>
      <w:tr w:rsidR="00D33FD8" w:rsidRPr="003D03EC" w14:paraId="0984138B" w14:textId="77777777" w:rsidTr="00445E76">
        <w:trPr>
          <w:trHeight w:val="709"/>
        </w:trPr>
        <w:tc>
          <w:tcPr>
            <w:tcW w:w="1980" w:type="dxa"/>
            <w:vMerge/>
            <w:shd w:val="clear" w:color="auto" w:fill="069344" w:themeFill="accent3"/>
            <w:vAlign w:val="center"/>
          </w:tcPr>
          <w:p w14:paraId="61826AE2" w14:textId="77777777" w:rsidR="00D33FD8" w:rsidRPr="003D03EC" w:rsidRDefault="00D33FD8" w:rsidP="003D03EC">
            <w:pPr>
              <w:tabs>
                <w:tab w:val="left" w:pos="5814"/>
              </w:tabs>
              <w:rPr>
                <w:rFonts w:ascii="Lato" w:hAnsi="Lato"/>
                <w:b/>
                <w:bCs/>
                <w:color w:val="FFFFFF" w:themeColor="background1"/>
                <w:sz w:val="24"/>
                <w:szCs w:val="24"/>
              </w:rPr>
            </w:pPr>
          </w:p>
        </w:tc>
        <w:tc>
          <w:tcPr>
            <w:tcW w:w="6379" w:type="dxa"/>
            <w:vAlign w:val="center"/>
          </w:tcPr>
          <w:p w14:paraId="5A8A06BC" w14:textId="668E0124" w:rsidR="00D33FD8" w:rsidRPr="003D03EC" w:rsidRDefault="00D33FD8" w:rsidP="003D03EC">
            <w:pPr>
              <w:tabs>
                <w:tab w:val="left" w:pos="5814"/>
              </w:tabs>
              <w:jc w:val="center"/>
              <w:rPr>
                <w:rFonts w:ascii="Lato" w:hAnsi="Lato"/>
                <w:color w:val="1D54A4"/>
                <w:sz w:val="24"/>
                <w:szCs w:val="24"/>
              </w:rPr>
            </w:pPr>
            <w:r w:rsidRPr="003D03EC">
              <w:rPr>
                <w:rFonts w:ascii="Lato" w:hAnsi="Lato"/>
                <w:color w:val="1D54A4"/>
                <w:sz w:val="24"/>
                <w:szCs w:val="24"/>
              </w:rPr>
              <w:t>An improved sense of belonging to the community</w:t>
            </w:r>
          </w:p>
        </w:tc>
        <w:tc>
          <w:tcPr>
            <w:tcW w:w="1984" w:type="dxa"/>
          </w:tcPr>
          <w:p w14:paraId="7C31472A" w14:textId="77777777" w:rsidR="00D33FD8" w:rsidRPr="003D03EC" w:rsidRDefault="00D33FD8" w:rsidP="003D03EC">
            <w:pPr>
              <w:tabs>
                <w:tab w:val="left" w:pos="5814"/>
              </w:tabs>
              <w:rPr>
                <w:rFonts w:ascii="Lato" w:hAnsi="Lato"/>
              </w:rPr>
            </w:pPr>
          </w:p>
        </w:tc>
      </w:tr>
      <w:tr w:rsidR="00D33FD8" w:rsidRPr="003D03EC" w14:paraId="5FC336E5" w14:textId="77777777" w:rsidTr="00445E76">
        <w:trPr>
          <w:trHeight w:val="709"/>
        </w:trPr>
        <w:tc>
          <w:tcPr>
            <w:tcW w:w="1980" w:type="dxa"/>
            <w:vMerge/>
            <w:shd w:val="clear" w:color="auto" w:fill="069344" w:themeFill="accent3"/>
            <w:vAlign w:val="center"/>
          </w:tcPr>
          <w:p w14:paraId="2AEE6396" w14:textId="77777777" w:rsidR="00D33FD8" w:rsidRPr="003D03EC" w:rsidRDefault="00D33FD8" w:rsidP="003D03EC">
            <w:pPr>
              <w:tabs>
                <w:tab w:val="left" w:pos="5814"/>
              </w:tabs>
              <w:rPr>
                <w:rFonts w:ascii="Lato" w:hAnsi="Lato"/>
                <w:b/>
                <w:bCs/>
                <w:color w:val="FFFFFF" w:themeColor="background1"/>
                <w:sz w:val="24"/>
                <w:szCs w:val="24"/>
              </w:rPr>
            </w:pPr>
          </w:p>
        </w:tc>
        <w:tc>
          <w:tcPr>
            <w:tcW w:w="6379" w:type="dxa"/>
            <w:vAlign w:val="center"/>
          </w:tcPr>
          <w:p w14:paraId="41EFA3FF" w14:textId="2490657F" w:rsidR="00D33FD8" w:rsidRPr="003D03EC" w:rsidRDefault="00D33FD8" w:rsidP="003D03EC">
            <w:pPr>
              <w:tabs>
                <w:tab w:val="left" w:pos="5814"/>
              </w:tabs>
              <w:jc w:val="center"/>
              <w:rPr>
                <w:rFonts w:ascii="Lato" w:hAnsi="Lato"/>
                <w:color w:val="1D54A4"/>
                <w:sz w:val="24"/>
                <w:szCs w:val="24"/>
              </w:rPr>
            </w:pPr>
            <w:r w:rsidRPr="003D03EC">
              <w:rPr>
                <w:rFonts w:ascii="Lato" w:hAnsi="Lato"/>
                <w:color w:val="1D54A4"/>
                <w:sz w:val="24"/>
                <w:szCs w:val="24"/>
              </w:rPr>
              <w:t xml:space="preserve">More interaction between </w:t>
            </w:r>
            <w:proofErr w:type="gramStart"/>
            <w:r w:rsidRPr="003D03EC">
              <w:rPr>
                <w:rFonts w:ascii="Lato" w:hAnsi="Lato"/>
                <w:color w:val="1D54A4"/>
                <w:sz w:val="24"/>
                <w:szCs w:val="24"/>
              </w:rPr>
              <w:t>local residents</w:t>
            </w:r>
            <w:proofErr w:type="gramEnd"/>
          </w:p>
        </w:tc>
        <w:tc>
          <w:tcPr>
            <w:tcW w:w="1984" w:type="dxa"/>
          </w:tcPr>
          <w:p w14:paraId="21734FA5" w14:textId="77777777" w:rsidR="00D33FD8" w:rsidRPr="003D03EC" w:rsidRDefault="00D33FD8" w:rsidP="003D03EC">
            <w:pPr>
              <w:tabs>
                <w:tab w:val="left" w:pos="5814"/>
              </w:tabs>
              <w:rPr>
                <w:rFonts w:ascii="Lato" w:hAnsi="Lato"/>
              </w:rPr>
            </w:pPr>
          </w:p>
        </w:tc>
      </w:tr>
      <w:tr w:rsidR="00D33FD8" w:rsidRPr="003D03EC" w14:paraId="6750DF42" w14:textId="77777777" w:rsidTr="00445E76">
        <w:trPr>
          <w:trHeight w:val="709"/>
        </w:trPr>
        <w:tc>
          <w:tcPr>
            <w:tcW w:w="1980" w:type="dxa"/>
            <w:vMerge w:val="restart"/>
            <w:shd w:val="clear" w:color="auto" w:fill="069344" w:themeFill="accent3"/>
            <w:vAlign w:val="center"/>
          </w:tcPr>
          <w:p w14:paraId="1C6420BD" w14:textId="73901BA9" w:rsidR="00D33FD8" w:rsidRPr="003D03EC" w:rsidRDefault="00D33FD8" w:rsidP="003D03EC">
            <w:pPr>
              <w:tabs>
                <w:tab w:val="left" w:pos="5814"/>
              </w:tabs>
              <w:jc w:val="center"/>
              <w:rPr>
                <w:rFonts w:ascii="Lato" w:hAnsi="Lato"/>
                <w:b/>
                <w:bCs/>
              </w:rPr>
            </w:pPr>
            <w:proofErr w:type="gramStart"/>
            <w:r w:rsidRPr="003D03EC">
              <w:rPr>
                <w:rFonts w:ascii="Lato" w:hAnsi="Lato"/>
                <w:b/>
                <w:bCs/>
                <w:color w:val="FFFFFF" w:themeColor="background1"/>
                <w:sz w:val="24"/>
                <w:szCs w:val="24"/>
              </w:rPr>
              <w:t>Helping out</w:t>
            </w:r>
            <w:proofErr w:type="gramEnd"/>
            <w:r w:rsidRPr="003D03EC">
              <w:rPr>
                <w:rFonts w:ascii="Lato" w:hAnsi="Lato"/>
                <w:b/>
                <w:bCs/>
                <w:color w:val="FFFFFF" w:themeColor="background1"/>
                <w:sz w:val="24"/>
                <w:szCs w:val="24"/>
              </w:rPr>
              <w:t xml:space="preserve"> others within the community</w:t>
            </w:r>
          </w:p>
        </w:tc>
        <w:tc>
          <w:tcPr>
            <w:tcW w:w="6379" w:type="dxa"/>
            <w:vAlign w:val="center"/>
          </w:tcPr>
          <w:p w14:paraId="26D2561D" w14:textId="4785B88C" w:rsidR="00D33FD8" w:rsidRPr="003D03EC" w:rsidRDefault="00D33FD8" w:rsidP="003D03EC">
            <w:pPr>
              <w:tabs>
                <w:tab w:val="left" w:pos="5814"/>
              </w:tabs>
              <w:jc w:val="center"/>
              <w:rPr>
                <w:rFonts w:ascii="Lato" w:hAnsi="Lato"/>
                <w:color w:val="1D54A4"/>
                <w:sz w:val="24"/>
                <w:szCs w:val="24"/>
              </w:rPr>
            </w:pPr>
            <w:r w:rsidRPr="003D03EC">
              <w:rPr>
                <w:rFonts w:ascii="Lato" w:hAnsi="Lato"/>
                <w:color w:val="1D54A4"/>
                <w:sz w:val="24"/>
                <w:szCs w:val="24"/>
              </w:rPr>
              <w:t>Residents feeling proud of where they live</w:t>
            </w:r>
          </w:p>
        </w:tc>
        <w:tc>
          <w:tcPr>
            <w:tcW w:w="1984" w:type="dxa"/>
          </w:tcPr>
          <w:p w14:paraId="6E3E4E5B" w14:textId="77777777" w:rsidR="00D33FD8" w:rsidRPr="003D03EC" w:rsidRDefault="00D33FD8" w:rsidP="003D03EC">
            <w:pPr>
              <w:tabs>
                <w:tab w:val="left" w:pos="5814"/>
              </w:tabs>
              <w:rPr>
                <w:rFonts w:ascii="Lato" w:hAnsi="Lato"/>
              </w:rPr>
            </w:pPr>
          </w:p>
        </w:tc>
      </w:tr>
      <w:tr w:rsidR="00D33FD8" w:rsidRPr="003D03EC" w14:paraId="6814C449" w14:textId="77777777" w:rsidTr="00445E76">
        <w:trPr>
          <w:trHeight w:val="709"/>
        </w:trPr>
        <w:tc>
          <w:tcPr>
            <w:tcW w:w="1980" w:type="dxa"/>
            <w:vMerge/>
            <w:shd w:val="clear" w:color="auto" w:fill="069344" w:themeFill="accent3"/>
          </w:tcPr>
          <w:p w14:paraId="002836DD" w14:textId="77777777" w:rsidR="00D33FD8" w:rsidRPr="003D03EC" w:rsidRDefault="00D33FD8" w:rsidP="003D03EC">
            <w:pPr>
              <w:tabs>
                <w:tab w:val="left" w:pos="5814"/>
              </w:tabs>
              <w:rPr>
                <w:rFonts w:ascii="Lato" w:hAnsi="Lato"/>
                <w:b/>
                <w:bCs/>
                <w:color w:val="FFFFFF" w:themeColor="background1"/>
                <w:sz w:val="24"/>
                <w:szCs w:val="24"/>
              </w:rPr>
            </w:pPr>
          </w:p>
        </w:tc>
        <w:tc>
          <w:tcPr>
            <w:tcW w:w="6379" w:type="dxa"/>
            <w:vAlign w:val="center"/>
          </w:tcPr>
          <w:p w14:paraId="60178B17" w14:textId="0F6F46F4" w:rsidR="00D33FD8" w:rsidRPr="003D03EC" w:rsidRDefault="00D33FD8" w:rsidP="003D03EC">
            <w:pPr>
              <w:tabs>
                <w:tab w:val="left" w:pos="5814"/>
              </w:tabs>
              <w:jc w:val="center"/>
              <w:rPr>
                <w:rFonts w:ascii="Lato" w:hAnsi="Lato"/>
                <w:color w:val="1D54A4"/>
                <w:sz w:val="24"/>
                <w:szCs w:val="24"/>
              </w:rPr>
            </w:pPr>
            <w:r w:rsidRPr="003D03EC">
              <w:rPr>
                <w:rFonts w:ascii="Lato" w:hAnsi="Lato"/>
                <w:color w:val="1D54A4"/>
                <w:sz w:val="24"/>
                <w:szCs w:val="24"/>
              </w:rPr>
              <w:t>Providing support to the community</w:t>
            </w:r>
          </w:p>
        </w:tc>
        <w:tc>
          <w:tcPr>
            <w:tcW w:w="1984" w:type="dxa"/>
          </w:tcPr>
          <w:p w14:paraId="023FE3DA" w14:textId="77777777" w:rsidR="00D33FD8" w:rsidRPr="003D03EC" w:rsidRDefault="00D33FD8" w:rsidP="003D03EC">
            <w:pPr>
              <w:tabs>
                <w:tab w:val="left" w:pos="5814"/>
              </w:tabs>
              <w:rPr>
                <w:rFonts w:ascii="Lato" w:hAnsi="Lato"/>
              </w:rPr>
            </w:pPr>
          </w:p>
        </w:tc>
      </w:tr>
      <w:tr w:rsidR="00D33FD8" w:rsidRPr="003D03EC" w14:paraId="444FA132" w14:textId="77777777" w:rsidTr="00445E76">
        <w:trPr>
          <w:trHeight w:val="709"/>
        </w:trPr>
        <w:tc>
          <w:tcPr>
            <w:tcW w:w="1980" w:type="dxa"/>
            <w:vMerge/>
            <w:shd w:val="clear" w:color="auto" w:fill="069344" w:themeFill="accent3"/>
          </w:tcPr>
          <w:p w14:paraId="7FBB1729" w14:textId="77777777" w:rsidR="00D33FD8" w:rsidRPr="003D03EC" w:rsidRDefault="00D33FD8" w:rsidP="003D03EC">
            <w:pPr>
              <w:tabs>
                <w:tab w:val="left" w:pos="5814"/>
              </w:tabs>
              <w:rPr>
                <w:rFonts w:ascii="Lato" w:hAnsi="Lato"/>
                <w:b/>
                <w:bCs/>
                <w:color w:val="FFFFFF" w:themeColor="background1"/>
                <w:sz w:val="24"/>
                <w:szCs w:val="24"/>
              </w:rPr>
            </w:pPr>
          </w:p>
        </w:tc>
        <w:tc>
          <w:tcPr>
            <w:tcW w:w="6379" w:type="dxa"/>
            <w:vAlign w:val="center"/>
          </w:tcPr>
          <w:p w14:paraId="58919137" w14:textId="49A7F2AF" w:rsidR="00D33FD8" w:rsidRPr="003D03EC" w:rsidRDefault="00D33FD8" w:rsidP="003D03EC">
            <w:pPr>
              <w:tabs>
                <w:tab w:val="left" w:pos="5814"/>
              </w:tabs>
              <w:jc w:val="center"/>
              <w:rPr>
                <w:rFonts w:ascii="Lato" w:hAnsi="Lato"/>
                <w:color w:val="1D54A4"/>
                <w:sz w:val="24"/>
                <w:szCs w:val="24"/>
              </w:rPr>
            </w:pPr>
            <w:r w:rsidRPr="003D03EC">
              <w:rPr>
                <w:rFonts w:ascii="Lato" w:hAnsi="Lato"/>
                <w:color w:val="1D54A4"/>
                <w:sz w:val="24"/>
                <w:szCs w:val="24"/>
              </w:rPr>
              <w:t>Providing a much-needed service to the community</w:t>
            </w:r>
          </w:p>
        </w:tc>
        <w:tc>
          <w:tcPr>
            <w:tcW w:w="1984" w:type="dxa"/>
          </w:tcPr>
          <w:p w14:paraId="637CC2F2" w14:textId="77777777" w:rsidR="00D33FD8" w:rsidRPr="003D03EC" w:rsidRDefault="00D33FD8" w:rsidP="003D03EC">
            <w:pPr>
              <w:tabs>
                <w:tab w:val="left" w:pos="5814"/>
              </w:tabs>
              <w:rPr>
                <w:rFonts w:ascii="Lato" w:hAnsi="Lato"/>
              </w:rPr>
            </w:pPr>
          </w:p>
        </w:tc>
      </w:tr>
      <w:tr w:rsidR="00D33FD8" w:rsidRPr="003D03EC" w14:paraId="06647DB7" w14:textId="77777777" w:rsidTr="00445E76">
        <w:trPr>
          <w:trHeight w:val="709"/>
        </w:trPr>
        <w:tc>
          <w:tcPr>
            <w:tcW w:w="1980" w:type="dxa"/>
            <w:vMerge w:val="restart"/>
            <w:shd w:val="clear" w:color="auto" w:fill="069344" w:themeFill="accent3"/>
            <w:vAlign w:val="center"/>
          </w:tcPr>
          <w:p w14:paraId="1B466824" w14:textId="22A0A9BE" w:rsidR="00D33FD8" w:rsidRPr="003D03EC" w:rsidRDefault="00D33FD8" w:rsidP="00FE5068">
            <w:pPr>
              <w:tabs>
                <w:tab w:val="left" w:pos="5814"/>
              </w:tabs>
              <w:jc w:val="center"/>
              <w:rPr>
                <w:rFonts w:ascii="Lato" w:hAnsi="Lato"/>
                <w:b/>
                <w:bCs/>
              </w:rPr>
            </w:pPr>
            <w:r w:rsidRPr="003D03EC">
              <w:rPr>
                <w:rFonts w:ascii="Lato" w:hAnsi="Lato"/>
                <w:b/>
                <w:bCs/>
                <w:color w:val="FFFFFF" w:themeColor="background1"/>
                <w:sz w:val="24"/>
                <w:szCs w:val="24"/>
              </w:rPr>
              <w:t>Helping to engage the community reducing social isolation amongst vulnerable people</w:t>
            </w:r>
          </w:p>
        </w:tc>
        <w:tc>
          <w:tcPr>
            <w:tcW w:w="6379" w:type="dxa"/>
            <w:vAlign w:val="center"/>
          </w:tcPr>
          <w:p w14:paraId="20D830C8" w14:textId="7B837E11" w:rsidR="00D33FD8" w:rsidRPr="003D03EC" w:rsidRDefault="00D33FD8" w:rsidP="00A75E5A">
            <w:pPr>
              <w:tabs>
                <w:tab w:val="left" w:pos="5814"/>
              </w:tabs>
              <w:jc w:val="center"/>
              <w:rPr>
                <w:rFonts w:ascii="Lato" w:hAnsi="Lato"/>
                <w:color w:val="1D54A4"/>
                <w:sz w:val="24"/>
                <w:szCs w:val="24"/>
              </w:rPr>
            </w:pPr>
            <w:r w:rsidRPr="003D03EC">
              <w:rPr>
                <w:rFonts w:ascii="Lato" w:hAnsi="Lato"/>
                <w:color w:val="1D54A4"/>
                <w:sz w:val="24"/>
                <w:szCs w:val="24"/>
              </w:rPr>
              <w:t>An improved sense of belonging to their community</w:t>
            </w:r>
          </w:p>
        </w:tc>
        <w:tc>
          <w:tcPr>
            <w:tcW w:w="1984" w:type="dxa"/>
          </w:tcPr>
          <w:p w14:paraId="20D42A39" w14:textId="77777777" w:rsidR="00D33FD8" w:rsidRPr="003D03EC" w:rsidRDefault="00D33FD8" w:rsidP="003D03EC">
            <w:pPr>
              <w:tabs>
                <w:tab w:val="left" w:pos="5814"/>
              </w:tabs>
              <w:rPr>
                <w:rFonts w:ascii="Lato" w:hAnsi="Lato"/>
              </w:rPr>
            </w:pPr>
          </w:p>
        </w:tc>
      </w:tr>
      <w:tr w:rsidR="00D33FD8" w:rsidRPr="003D03EC" w14:paraId="0B541023" w14:textId="77777777" w:rsidTr="00445E76">
        <w:trPr>
          <w:trHeight w:val="709"/>
        </w:trPr>
        <w:tc>
          <w:tcPr>
            <w:tcW w:w="1980" w:type="dxa"/>
            <w:vMerge/>
            <w:shd w:val="clear" w:color="auto" w:fill="069344" w:themeFill="accent3"/>
            <w:vAlign w:val="center"/>
          </w:tcPr>
          <w:p w14:paraId="50DC1B00" w14:textId="77777777" w:rsidR="00D33FD8" w:rsidRPr="003D03EC" w:rsidRDefault="00D33FD8" w:rsidP="003D03EC">
            <w:pPr>
              <w:tabs>
                <w:tab w:val="left" w:pos="5814"/>
              </w:tabs>
              <w:rPr>
                <w:rFonts w:ascii="Lato" w:hAnsi="Lato"/>
                <w:b/>
                <w:bCs/>
                <w:color w:val="FFFFFF" w:themeColor="background1"/>
                <w:sz w:val="24"/>
                <w:szCs w:val="24"/>
              </w:rPr>
            </w:pPr>
          </w:p>
        </w:tc>
        <w:tc>
          <w:tcPr>
            <w:tcW w:w="6379" w:type="dxa"/>
            <w:vAlign w:val="center"/>
          </w:tcPr>
          <w:p w14:paraId="7B7A32FF" w14:textId="55932729" w:rsidR="00D33FD8" w:rsidRPr="003D03EC" w:rsidRDefault="00D33FD8" w:rsidP="00A75E5A">
            <w:pPr>
              <w:tabs>
                <w:tab w:val="left" w:pos="5814"/>
              </w:tabs>
              <w:jc w:val="center"/>
              <w:rPr>
                <w:rFonts w:ascii="Lato" w:hAnsi="Lato"/>
                <w:color w:val="1D54A4"/>
                <w:sz w:val="24"/>
                <w:szCs w:val="24"/>
              </w:rPr>
            </w:pPr>
            <w:r w:rsidRPr="003D03EC">
              <w:rPr>
                <w:rFonts w:ascii="Lato" w:hAnsi="Lato"/>
                <w:color w:val="1D54A4"/>
                <w:sz w:val="24"/>
                <w:szCs w:val="24"/>
              </w:rPr>
              <w:t>More interaction between residents</w:t>
            </w:r>
          </w:p>
        </w:tc>
        <w:tc>
          <w:tcPr>
            <w:tcW w:w="1984" w:type="dxa"/>
          </w:tcPr>
          <w:p w14:paraId="1A034AAA" w14:textId="77777777" w:rsidR="00D33FD8" w:rsidRPr="003D03EC" w:rsidRDefault="00D33FD8" w:rsidP="003D03EC">
            <w:pPr>
              <w:tabs>
                <w:tab w:val="left" w:pos="5814"/>
              </w:tabs>
              <w:rPr>
                <w:rFonts w:ascii="Lato" w:hAnsi="Lato"/>
              </w:rPr>
            </w:pPr>
          </w:p>
        </w:tc>
      </w:tr>
      <w:tr w:rsidR="00D33FD8" w:rsidRPr="003D03EC" w14:paraId="10F1426F" w14:textId="77777777" w:rsidTr="00445E76">
        <w:trPr>
          <w:trHeight w:val="709"/>
        </w:trPr>
        <w:tc>
          <w:tcPr>
            <w:tcW w:w="1980" w:type="dxa"/>
            <w:vMerge/>
            <w:shd w:val="clear" w:color="auto" w:fill="069344" w:themeFill="accent3"/>
            <w:vAlign w:val="center"/>
          </w:tcPr>
          <w:p w14:paraId="32FBC0EB" w14:textId="77777777" w:rsidR="00D33FD8" w:rsidRPr="003D03EC" w:rsidRDefault="00D33FD8" w:rsidP="003D03EC">
            <w:pPr>
              <w:tabs>
                <w:tab w:val="left" w:pos="5814"/>
              </w:tabs>
              <w:rPr>
                <w:rFonts w:ascii="Lato" w:hAnsi="Lato"/>
                <w:b/>
                <w:bCs/>
                <w:color w:val="FFFFFF" w:themeColor="background1"/>
                <w:sz w:val="24"/>
                <w:szCs w:val="24"/>
              </w:rPr>
            </w:pPr>
          </w:p>
        </w:tc>
        <w:tc>
          <w:tcPr>
            <w:tcW w:w="6379" w:type="dxa"/>
            <w:vAlign w:val="center"/>
          </w:tcPr>
          <w:p w14:paraId="40C02A35" w14:textId="20D761DD" w:rsidR="00D33FD8" w:rsidRPr="003D03EC" w:rsidRDefault="00D33FD8" w:rsidP="00A75E5A">
            <w:pPr>
              <w:tabs>
                <w:tab w:val="left" w:pos="5814"/>
              </w:tabs>
              <w:jc w:val="center"/>
              <w:rPr>
                <w:rFonts w:ascii="Lato" w:hAnsi="Lato"/>
                <w:color w:val="1D54A4"/>
                <w:sz w:val="24"/>
                <w:szCs w:val="24"/>
              </w:rPr>
            </w:pPr>
            <w:r w:rsidRPr="003D03EC">
              <w:rPr>
                <w:rFonts w:ascii="Lato" w:hAnsi="Lato"/>
                <w:color w:val="1D54A4"/>
                <w:sz w:val="24"/>
                <w:szCs w:val="24"/>
              </w:rPr>
              <w:t>Increased membership of local social groups</w:t>
            </w:r>
          </w:p>
        </w:tc>
        <w:tc>
          <w:tcPr>
            <w:tcW w:w="1984" w:type="dxa"/>
          </w:tcPr>
          <w:p w14:paraId="271FFB1D" w14:textId="77777777" w:rsidR="00D33FD8" w:rsidRPr="003D03EC" w:rsidRDefault="00D33FD8" w:rsidP="003D03EC">
            <w:pPr>
              <w:tabs>
                <w:tab w:val="left" w:pos="5814"/>
              </w:tabs>
              <w:rPr>
                <w:rFonts w:ascii="Lato" w:hAnsi="Lato"/>
              </w:rPr>
            </w:pPr>
          </w:p>
        </w:tc>
      </w:tr>
      <w:tr w:rsidR="00D33FD8" w:rsidRPr="003D03EC" w14:paraId="129E8A65" w14:textId="77777777" w:rsidTr="00445E76">
        <w:trPr>
          <w:trHeight w:val="709"/>
        </w:trPr>
        <w:tc>
          <w:tcPr>
            <w:tcW w:w="1980" w:type="dxa"/>
            <w:vMerge/>
            <w:shd w:val="clear" w:color="auto" w:fill="069344" w:themeFill="accent3"/>
            <w:vAlign w:val="center"/>
          </w:tcPr>
          <w:p w14:paraId="128E46F6" w14:textId="77777777" w:rsidR="00D33FD8" w:rsidRPr="003D03EC" w:rsidRDefault="00D33FD8" w:rsidP="003D03EC">
            <w:pPr>
              <w:tabs>
                <w:tab w:val="left" w:pos="5814"/>
              </w:tabs>
              <w:rPr>
                <w:rFonts w:ascii="Lato" w:hAnsi="Lato"/>
                <w:b/>
                <w:bCs/>
                <w:color w:val="FFFFFF" w:themeColor="background1"/>
                <w:sz w:val="24"/>
                <w:szCs w:val="24"/>
              </w:rPr>
            </w:pPr>
          </w:p>
        </w:tc>
        <w:tc>
          <w:tcPr>
            <w:tcW w:w="6379" w:type="dxa"/>
            <w:vAlign w:val="center"/>
          </w:tcPr>
          <w:p w14:paraId="2EF9BEBC" w14:textId="3424CA2B" w:rsidR="00D33FD8" w:rsidRPr="003D03EC" w:rsidRDefault="00D33FD8" w:rsidP="00A75E5A">
            <w:pPr>
              <w:tabs>
                <w:tab w:val="left" w:pos="5814"/>
              </w:tabs>
              <w:jc w:val="center"/>
              <w:rPr>
                <w:rFonts w:ascii="Lato" w:hAnsi="Lato"/>
                <w:color w:val="1D54A4"/>
                <w:sz w:val="24"/>
                <w:szCs w:val="24"/>
              </w:rPr>
            </w:pPr>
            <w:r w:rsidRPr="003D03EC">
              <w:rPr>
                <w:rFonts w:ascii="Lato" w:hAnsi="Lato"/>
                <w:color w:val="1D54A4"/>
                <w:sz w:val="24"/>
                <w:szCs w:val="24"/>
              </w:rPr>
              <w:t>Residents feeling proud of where they live</w:t>
            </w:r>
          </w:p>
        </w:tc>
        <w:tc>
          <w:tcPr>
            <w:tcW w:w="1984" w:type="dxa"/>
          </w:tcPr>
          <w:p w14:paraId="3E16FAC1" w14:textId="77777777" w:rsidR="00D33FD8" w:rsidRPr="003D03EC" w:rsidRDefault="00D33FD8" w:rsidP="003D03EC">
            <w:pPr>
              <w:tabs>
                <w:tab w:val="left" w:pos="5814"/>
              </w:tabs>
              <w:rPr>
                <w:rFonts w:ascii="Lato" w:hAnsi="Lato"/>
              </w:rPr>
            </w:pPr>
          </w:p>
        </w:tc>
      </w:tr>
      <w:tr w:rsidR="00D33FD8" w:rsidRPr="003D03EC" w14:paraId="1D5083FB" w14:textId="77777777" w:rsidTr="00445E76">
        <w:trPr>
          <w:trHeight w:val="709"/>
        </w:trPr>
        <w:tc>
          <w:tcPr>
            <w:tcW w:w="1980" w:type="dxa"/>
            <w:vMerge/>
            <w:shd w:val="clear" w:color="auto" w:fill="069344" w:themeFill="accent3"/>
            <w:vAlign w:val="center"/>
          </w:tcPr>
          <w:p w14:paraId="672FF4B8" w14:textId="77777777" w:rsidR="00D33FD8" w:rsidRPr="003D03EC" w:rsidRDefault="00D33FD8" w:rsidP="003D03EC">
            <w:pPr>
              <w:tabs>
                <w:tab w:val="left" w:pos="5814"/>
              </w:tabs>
              <w:rPr>
                <w:rFonts w:ascii="Lato" w:hAnsi="Lato"/>
                <w:b/>
                <w:bCs/>
                <w:color w:val="FFFFFF" w:themeColor="background1"/>
                <w:sz w:val="24"/>
                <w:szCs w:val="24"/>
              </w:rPr>
            </w:pPr>
          </w:p>
        </w:tc>
        <w:tc>
          <w:tcPr>
            <w:tcW w:w="6379" w:type="dxa"/>
            <w:vAlign w:val="center"/>
          </w:tcPr>
          <w:p w14:paraId="73241EAA" w14:textId="6712AD10" w:rsidR="00D33FD8" w:rsidRPr="003D03EC" w:rsidRDefault="00D33FD8" w:rsidP="00A75E5A">
            <w:pPr>
              <w:tabs>
                <w:tab w:val="left" w:pos="5814"/>
              </w:tabs>
              <w:jc w:val="center"/>
              <w:rPr>
                <w:rFonts w:ascii="Lato" w:hAnsi="Lato"/>
                <w:color w:val="1D54A4"/>
                <w:sz w:val="24"/>
                <w:szCs w:val="24"/>
              </w:rPr>
            </w:pPr>
            <w:r w:rsidRPr="003D03EC">
              <w:rPr>
                <w:rFonts w:ascii="Lato" w:hAnsi="Lato"/>
                <w:color w:val="1D54A4"/>
                <w:sz w:val="24"/>
                <w:szCs w:val="24"/>
              </w:rPr>
              <w:t>More residents encouraged to take up a new hobby</w:t>
            </w:r>
          </w:p>
        </w:tc>
        <w:tc>
          <w:tcPr>
            <w:tcW w:w="1984" w:type="dxa"/>
          </w:tcPr>
          <w:p w14:paraId="4BB9431D" w14:textId="77777777" w:rsidR="00D33FD8" w:rsidRPr="003D03EC" w:rsidRDefault="00D33FD8" w:rsidP="003D03EC">
            <w:pPr>
              <w:tabs>
                <w:tab w:val="left" w:pos="5814"/>
              </w:tabs>
              <w:rPr>
                <w:rFonts w:ascii="Lato" w:hAnsi="Lato"/>
              </w:rPr>
            </w:pPr>
          </w:p>
        </w:tc>
      </w:tr>
    </w:tbl>
    <w:p w14:paraId="548F6778" w14:textId="025725DC" w:rsidR="00CD1BA9" w:rsidRPr="003D03EC" w:rsidRDefault="00CD1BA9" w:rsidP="003D03EC">
      <w:pPr>
        <w:tabs>
          <w:tab w:val="left" w:pos="5814"/>
        </w:tabs>
        <w:rPr>
          <w:rFonts w:ascii="Lato" w:hAnsi="Lato"/>
        </w:rPr>
      </w:pPr>
    </w:p>
    <w:p w14:paraId="64540BC3" w14:textId="07542371" w:rsidR="00516AFA" w:rsidRPr="003D03EC" w:rsidRDefault="00516AFA" w:rsidP="003D03EC">
      <w:pPr>
        <w:tabs>
          <w:tab w:val="left" w:pos="5814"/>
        </w:tabs>
        <w:rPr>
          <w:rFonts w:ascii="Lato" w:hAnsi="Lato"/>
        </w:rPr>
      </w:pPr>
    </w:p>
    <w:p w14:paraId="41E06A3C" w14:textId="595864E0" w:rsidR="00516AFA" w:rsidRPr="003D03EC" w:rsidRDefault="00516AFA" w:rsidP="003D03EC">
      <w:pPr>
        <w:tabs>
          <w:tab w:val="left" w:pos="5814"/>
        </w:tabs>
        <w:rPr>
          <w:rFonts w:ascii="Lato" w:hAnsi="Lato"/>
        </w:rPr>
      </w:pPr>
    </w:p>
    <w:p w14:paraId="3F35FCCD" w14:textId="77777777" w:rsidR="00445E76" w:rsidRDefault="00445E76">
      <w:pPr>
        <w:spacing w:after="300" w:line="276" w:lineRule="auto"/>
        <w:ind w:right="0"/>
        <w:rPr>
          <w:rFonts w:ascii="Lato" w:hAnsi="Lato"/>
          <w:b/>
          <w:bCs/>
          <w:color w:val="069344"/>
          <w:sz w:val="28"/>
          <w:szCs w:val="28"/>
        </w:rPr>
      </w:pPr>
      <w:r>
        <w:rPr>
          <w:rFonts w:ascii="Lato" w:hAnsi="Lato"/>
          <w:b/>
          <w:bCs/>
          <w:color w:val="069344"/>
          <w:sz w:val="28"/>
          <w:szCs w:val="28"/>
        </w:rPr>
        <w:br w:type="page"/>
      </w:r>
    </w:p>
    <w:p w14:paraId="2F22C07D" w14:textId="5C75AF8C" w:rsidR="00516AFA" w:rsidRPr="003D03EC" w:rsidRDefault="00F84343" w:rsidP="003D03EC">
      <w:pPr>
        <w:tabs>
          <w:tab w:val="left" w:pos="5814"/>
        </w:tabs>
        <w:rPr>
          <w:rFonts w:ascii="Lato" w:hAnsi="Lato"/>
          <w:b/>
          <w:bCs/>
          <w:color w:val="069344"/>
          <w:sz w:val="28"/>
          <w:szCs w:val="28"/>
        </w:rPr>
      </w:pPr>
      <w:r>
        <w:rPr>
          <w:rFonts w:ascii="Lato" w:hAnsi="Lato"/>
          <w:b/>
          <w:bCs/>
          <w:color w:val="069344"/>
          <w:sz w:val="28"/>
          <w:szCs w:val="28"/>
        </w:rPr>
        <w:lastRenderedPageBreak/>
        <w:t>Part E – Fund Details (cont.)</w:t>
      </w:r>
    </w:p>
    <w:p w14:paraId="3684A4FC" w14:textId="4115CE05" w:rsidR="00262099" w:rsidRPr="003D03EC" w:rsidRDefault="00E60327" w:rsidP="003D03EC">
      <w:pPr>
        <w:tabs>
          <w:tab w:val="left" w:pos="5814"/>
        </w:tabs>
        <w:rPr>
          <w:rFonts w:ascii="Lato" w:hAnsi="Lato"/>
          <w:color w:val="1D54A4"/>
          <w:sz w:val="24"/>
          <w:szCs w:val="24"/>
        </w:rPr>
      </w:pPr>
      <w:r w:rsidRPr="00E60327">
        <w:rPr>
          <w:rFonts w:ascii="Lato" w:hAnsi="Lato"/>
          <w:color w:val="1D54A4"/>
          <w:sz w:val="24"/>
          <w:szCs w:val="24"/>
        </w:rPr>
        <w:t>Please provide a brief breakdown of what you will spend the grant on, including the likely cost of each item</w:t>
      </w:r>
      <w:r w:rsidR="006A685F">
        <w:rPr>
          <w:rFonts w:ascii="Lato" w:hAnsi="Lato"/>
          <w:color w:val="1D54A4"/>
          <w:sz w:val="24"/>
          <w:szCs w:val="24"/>
        </w:rPr>
        <w:t>.</w:t>
      </w:r>
    </w:p>
    <w:tbl>
      <w:tblPr>
        <w:tblStyle w:val="TableGrid"/>
        <w:tblW w:w="0" w:type="auto"/>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ook w:val="04A0" w:firstRow="1" w:lastRow="0" w:firstColumn="1" w:lastColumn="0" w:noHBand="0" w:noVBand="1"/>
      </w:tblPr>
      <w:tblGrid>
        <w:gridCol w:w="5228"/>
        <w:gridCol w:w="5228"/>
      </w:tblGrid>
      <w:tr w:rsidR="00262099" w:rsidRPr="003D03EC" w14:paraId="69F3F329" w14:textId="77777777" w:rsidTr="00445E76">
        <w:tc>
          <w:tcPr>
            <w:tcW w:w="5228" w:type="dxa"/>
            <w:shd w:val="clear" w:color="auto" w:fill="069344" w:themeFill="accent3"/>
          </w:tcPr>
          <w:p w14:paraId="77B6C98C" w14:textId="0BA8C426" w:rsidR="00262099" w:rsidRPr="003D03EC" w:rsidRDefault="00262099"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Description</w:t>
            </w:r>
          </w:p>
        </w:tc>
        <w:tc>
          <w:tcPr>
            <w:tcW w:w="5228" w:type="dxa"/>
            <w:shd w:val="clear" w:color="auto" w:fill="069344" w:themeFill="accent3"/>
          </w:tcPr>
          <w:p w14:paraId="3A5F029C" w14:textId="51E51413" w:rsidR="00262099" w:rsidRPr="003D03EC" w:rsidRDefault="00262099"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Cost (in GBP)</w:t>
            </w:r>
          </w:p>
        </w:tc>
      </w:tr>
      <w:tr w:rsidR="00262099" w:rsidRPr="003D03EC" w14:paraId="6F92B682" w14:textId="77777777" w:rsidTr="009A69CA">
        <w:tc>
          <w:tcPr>
            <w:tcW w:w="5228" w:type="dxa"/>
          </w:tcPr>
          <w:p w14:paraId="4EC45997" w14:textId="77777777" w:rsidR="00262099" w:rsidRPr="003D03EC" w:rsidRDefault="00262099" w:rsidP="003D03EC">
            <w:pPr>
              <w:tabs>
                <w:tab w:val="left" w:pos="5814"/>
              </w:tabs>
              <w:rPr>
                <w:rFonts w:ascii="Lato" w:hAnsi="Lato"/>
                <w:color w:val="1D54A4"/>
                <w:sz w:val="24"/>
                <w:szCs w:val="24"/>
              </w:rPr>
            </w:pPr>
          </w:p>
        </w:tc>
        <w:tc>
          <w:tcPr>
            <w:tcW w:w="5228" w:type="dxa"/>
          </w:tcPr>
          <w:p w14:paraId="5DADCCB2" w14:textId="77777777" w:rsidR="00262099" w:rsidRPr="003D03EC" w:rsidRDefault="00262099" w:rsidP="003D03EC">
            <w:pPr>
              <w:tabs>
                <w:tab w:val="left" w:pos="5814"/>
              </w:tabs>
              <w:rPr>
                <w:rFonts w:ascii="Lato" w:hAnsi="Lato"/>
                <w:color w:val="1D54A4"/>
                <w:sz w:val="24"/>
                <w:szCs w:val="24"/>
              </w:rPr>
            </w:pPr>
          </w:p>
        </w:tc>
      </w:tr>
      <w:tr w:rsidR="00262099" w:rsidRPr="003D03EC" w14:paraId="7FECB620" w14:textId="77777777" w:rsidTr="009A69CA">
        <w:tc>
          <w:tcPr>
            <w:tcW w:w="5228" w:type="dxa"/>
          </w:tcPr>
          <w:p w14:paraId="6A707E01" w14:textId="77777777" w:rsidR="00262099" w:rsidRPr="003D03EC" w:rsidRDefault="00262099" w:rsidP="003D03EC">
            <w:pPr>
              <w:tabs>
                <w:tab w:val="left" w:pos="5814"/>
              </w:tabs>
              <w:rPr>
                <w:rFonts w:ascii="Lato" w:hAnsi="Lato"/>
                <w:color w:val="1D54A4"/>
                <w:sz w:val="24"/>
                <w:szCs w:val="24"/>
              </w:rPr>
            </w:pPr>
          </w:p>
        </w:tc>
        <w:tc>
          <w:tcPr>
            <w:tcW w:w="5228" w:type="dxa"/>
          </w:tcPr>
          <w:p w14:paraId="789ED20A" w14:textId="77777777" w:rsidR="00262099" w:rsidRPr="003D03EC" w:rsidRDefault="00262099" w:rsidP="003D03EC">
            <w:pPr>
              <w:tabs>
                <w:tab w:val="left" w:pos="5814"/>
              </w:tabs>
              <w:rPr>
                <w:rFonts w:ascii="Lato" w:hAnsi="Lato"/>
                <w:color w:val="1D54A4"/>
                <w:sz w:val="24"/>
                <w:szCs w:val="24"/>
              </w:rPr>
            </w:pPr>
          </w:p>
        </w:tc>
      </w:tr>
      <w:tr w:rsidR="00262099" w:rsidRPr="003D03EC" w14:paraId="537AD752" w14:textId="77777777" w:rsidTr="009A69CA">
        <w:tc>
          <w:tcPr>
            <w:tcW w:w="5228" w:type="dxa"/>
          </w:tcPr>
          <w:p w14:paraId="3713EA6D" w14:textId="77777777" w:rsidR="00262099" w:rsidRPr="003D03EC" w:rsidRDefault="00262099" w:rsidP="003D03EC">
            <w:pPr>
              <w:tabs>
                <w:tab w:val="left" w:pos="5814"/>
              </w:tabs>
              <w:rPr>
                <w:rFonts w:ascii="Lato" w:hAnsi="Lato"/>
                <w:color w:val="1D54A4"/>
                <w:sz w:val="24"/>
                <w:szCs w:val="24"/>
              </w:rPr>
            </w:pPr>
          </w:p>
        </w:tc>
        <w:tc>
          <w:tcPr>
            <w:tcW w:w="5228" w:type="dxa"/>
          </w:tcPr>
          <w:p w14:paraId="12153ABB" w14:textId="77777777" w:rsidR="00262099" w:rsidRPr="003D03EC" w:rsidRDefault="00262099" w:rsidP="003D03EC">
            <w:pPr>
              <w:tabs>
                <w:tab w:val="left" w:pos="5814"/>
              </w:tabs>
              <w:rPr>
                <w:rFonts w:ascii="Lato" w:hAnsi="Lato"/>
                <w:color w:val="1D54A4"/>
                <w:sz w:val="24"/>
                <w:szCs w:val="24"/>
              </w:rPr>
            </w:pPr>
          </w:p>
        </w:tc>
      </w:tr>
      <w:tr w:rsidR="00262099" w:rsidRPr="003D03EC" w14:paraId="066E0CE5" w14:textId="77777777" w:rsidTr="009A69CA">
        <w:tc>
          <w:tcPr>
            <w:tcW w:w="5228" w:type="dxa"/>
          </w:tcPr>
          <w:p w14:paraId="2AA35841" w14:textId="77777777" w:rsidR="00262099" w:rsidRPr="003D03EC" w:rsidRDefault="00262099" w:rsidP="003D03EC">
            <w:pPr>
              <w:tabs>
                <w:tab w:val="left" w:pos="5814"/>
              </w:tabs>
              <w:rPr>
                <w:rFonts w:ascii="Lato" w:hAnsi="Lato"/>
                <w:color w:val="1D54A4"/>
                <w:sz w:val="24"/>
                <w:szCs w:val="24"/>
              </w:rPr>
            </w:pPr>
          </w:p>
        </w:tc>
        <w:tc>
          <w:tcPr>
            <w:tcW w:w="5228" w:type="dxa"/>
          </w:tcPr>
          <w:p w14:paraId="577D8BEE" w14:textId="77777777" w:rsidR="00262099" w:rsidRPr="003D03EC" w:rsidRDefault="00262099" w:rsidP="003D03EC">
            <w:pPr>
              <w:tabs>
                <w:tab w:val="left" w:pos="5814"/>
              </w:tabs>
              <w:rPr>
                <w:rFonts w:ascii="Lato" w:hAnsi="Lato"/>
                <w:color w:val="1D54A4"/>
                <w:sz w:val="24"/>
                <w:szCs w:val="24"/>
              </w:rPr>
            </w:pPr>
          </w:p>
        </w:tc>
      </w:tr>
      <w:tr w:rsidR="009A16CF" w:rsidRPr="003D03EC" w14:paraId="3E9C9B5E" w14:textId="77777777" w:rsidTr="009A69CA">
        <w:tc>
          <w:tcPr>
            <w:tcW w:w="5228" w:type="dxa"/>
          </w:tcPr>
          <w:p w14:paraId="028C9D9B" w14:textId="77777777" w:rsidR="009A16CF" w:rsidRPr="003D03EC" w:rsidRDefault="009A16CF" w:rsidP="003D03EC">
            <w:pPr>
              <w:tabs>
                <w:tab w:val="left" w:pos="5814"/>
              </w:tabs>
              <w:rPr>
                <w:rFonts w:ascii="Lato" w:hAnsi="Lato"/>
                <w:color w:val="1D54A4"/>
                <w:sz w:val="24"/>
                <w:szCs w:val="24"/>
              </w:rPr>
            </w:pPr>
          </w:p>
        </w:tc>
        <w:tc>
          <w:tcPr>
            <w:tcW w:w="5228" w:type="dxa"/>
          </w:tcPr>
          <w:p w14:paraId="6786EF70" w14:textId="77777777" w:rsidR="009A16CF" w:rsidRPr="003D03EC" w:rsidRDefault="009A16CF" w:rsidP="003D03EC">
            <w:pPr>
              <w:tabs>
                <w:tab w:val="left" w:pos="5814"/>
              </w:tabs>
              <w:rPr>
                <w:rFonts w:ascii="Lato" w:hAnsi="Lato"/>
                <w:color w:val="1D54A4"/>
                <w:sz w:val="24"/>
                <w:szCs w:val="24"/>
              </w:rPr>
            </w:pPr>
          </w:p>
        </w:tc>
      </w:tr>
      <w:tr w:rsidR="009A16CF" w:rsidRPr="003D03EC" w14:paraId="3D4D3211" w14:textId="77777777" w:rsidTr="009A69CA">
        <w:tc>
          <w:tcPr>
            <w:tcW w:w="5228" w:type="dxa"/>
          </w:tcPr>
          <w:p w14:paraId="19014369" w14:textId="77777777" w:rsidR="009A16CF" w:rsidRPr="003D03EC" w:rsidRDefault="009A16CF" w:rsidP="003D03EC">
            <w:pPr>
              <w:tabs>
                <w:tab w:val="left" w:pos="5814"/>
              </w:tabs>
              <w:rPr>
                <w:rFonts w:ascii="Lato" w:hAnsi="Lato"/>
                <w:color w:val="1D54A4"/>
                <w:sz w:val="24"/>
                <w:szCs w:val="24"/>
              </w:rPr>
            </w:pPr>
          </w:p>
        </w:tc>
        <w:tc>
          <w:tcPr>
            <w:tcW w:w="5228" w:type="dxa"/>
          </w:tcPr>
          <w:p w14:paraId="6083D9F3" w14:textId="77777777" w:rsidR="009A16CF" w:rsidRPr="003D03EC" w:rsidRDefault="009A16CF" w:rsidP="003D03EC">
            <w:pPr>
              <w:tabs>
                <w:tab w:val="left" w:pos="5814"/>
              </w:tabs>
              <w:rPr>
                <w:rFonts w:ascii="Lato" w:hAnsi="Lato"/>
                <w:color w:val="1D54A4"/>
                <w:sz w:val="24"/>
                <w:szCs w:val="24"/>
              </w:rPr>
            </w:pPr>
          </w:p>
        </w:tc>
      </w:tr>
      <w:tr w:rsidR="00262099" w:rsidRPr="003D03EC" w14:paraId="63868E0E" w14:textId="77777777" w:rsidTr="009A69CA">
        <w:tc>
          <w:tcPr>
            <w:tcW w:w="5228" w:type="dxa"/>
          </w:tcPr>
          <w:p w14:paraId="46F16217" w14:textId="77777777" w:rsidR="00262099" w:rsidRPr="003D03EC" w:rsidRDefault="00262099" w:rsidP="003D03EC">
            <w:pPr>
              <w:tabs>
                <w:tab w:val="left" w:pos="5814"/>
              </w:tabs>
              <w:rPr>
                <w:rFonts w:ascii="Lato" w:hAnsi="Lato"/>
                <w:color w:val="1D54A4"/>
                <w:sz w:val="24"/>
                <w:szCs w:val="24"/>
              </w:rPr>
            </w:pPr>
          </w:p>
        </w:tc>
        <w:tc>
          <w:tcPr>
            <w:tcW w:w="5228" w:type="dxa"/>
          </w:tcPr>
          <w:p w14:paraId="354CEF56" w14:textId="77777777" w:rsidR="00262099" w:rsidRPr="003D03EC" w:rsidRDefault="00262099" w:rsidP="003D03EC">
            <w:pPr>
              <w:tabs>
                <w:tab w:val="left" w:pos="5814"/>
              </w:tabs>
              <w:rPr>
                <w:rFonts w:ascii="Lato" w:hAnsi="Lato"/>
                <w:color w:val="1D54A4"/>
                <w:sz w:val="24"/>
                <w:szCs w:val="24"/>
              </w:rPr>
            </w:pPr>
          </w:p>
        </w:tc>
      </w:tr>
      <w:tr w:rsidR="00262099" w:rsidRPr="003D03EC" w14:paraId="4CA0FE89" w14:textId="77777777" w:rsidTr="009A69CA">
        <w:tc>
          <w:tcPr>
            <w:tcW w:w="5228" w:type="dxa"/>
          </w:tcPr>
          <w:p w14:paraId="3C04AACB" w14:textId="77777777" w:rsidR="00262099" w:rsidRPr="003D03EC" w:rsidRDefault="00262099" w:rsidP="003D03EC">
            <w:pPr>
              <w:tabs>
                <w:tab w:val="left" w:pos="5814"/>
              </w:tabs>
              <w:rPr>
                <w:rFonts w:ascii="Lato" w:hAnsi="Lato"/>
                <w:color w:val="1D54A4"/>
                <w:sz w:val="24"/>
                <w:szCs w:val="24"/>
              </w:rPr>
            </w:pPr>
          </w:p>
        </w:tc>
        <w:tc>
          <w:tcPr>
            <w:tcW w:w="5228" w:type="dxa"/>
          </w:tcPr>
          <w:p w14:paraId="1A190351" w14:textId="77777777" w:rsidR="00262099" w:rsidRPr="003D03EC" w:rsidRDefault="00262099" w:rsidP="003D03EC">
            <w:pPr>
              <w:tabs>
                <w:tab w:val="left" w:pos="5814"/>
              </w:tabs>
              <w:rPr>
                <w:rFonts w:ascii="Lato" w:hAnsi="Lato"/>
                <w:color w:val="1D54A4"/>
                <w:sz w:val="24"/>
                <w:szCs w:val="24"/>
              </w:rPr>
            </w:pPr>
          </w:p>
        </w:tc>
      </w:tr>
      <w:tr w:rsidR="00262099" w:rsidRPr="003D03EC" w14:paraId="441B408F" w14:textId="77777777" w:rsidTr="009A69CA">
        <w:tc>
          <w:tcPr>
            <w:tcW w:w="5228" w:type="dxa"/>
          </w:tcPr>
          <w:p w14:paraId="2E6469E0" w14:textId="77777777" w:rsidR="00262099" w:rsidRPr="003D03EC" w:rsidRDefault="00262099" w:rsidP="003D03EC">
            <w:pPr>
              <w:tabs>
                <w:tab w:val="left" w:pos="5814"/>
              </w:tabs>
              <w:rPr>
                <w:rFonts w:ascii="Lato" w:hAnsi="Lato"/>
                <w:color w:val="1D54A4"/>
                <w:sz w:val="24"/>
                <w:szCs w:val="24"/>
              </w:rPr>
            </w:pPr>
          </w:p>
        </w:tc>
        <w:tc>
          <w:tcPr>
            <w:tcW w:w="5228" w:type="dxa"/>
          </w:tcPr>
          <w:p w14:paraId="5D3E8FB0" w14:textId="77777777" w:rsidR="00262099" w:rsidRPr="003D03EC" w:rsidRDefault="00262099" w:rsidP="003D03EC">
            <w:pPr>
              <w:tabs>
                <w:tab w:val="left" w:pos="5814"/>
              </w:tabs>
              <w:rPr>
                <w:rFonts w:ascii="Lato" w:hAnsi="Lato"/>
                <w:color w:val="1D54A4"/>
                <w:sz w:val="24"/>
                <w:szCs w:val="24"/>
              </w:rPr>
            </w:pPr>
          </w:p>
        </w:tc>
      </w:tr>
      <w:tr w:rsidR="00262099" w:rsidRPr="003D03EC" w14:paraId="08684905" w14:textId="77777777" w:rsidTr="00445E76">
        <w:tc>
          <w:tcPr>
            <w:tcW w:w="5228" w:type="dxa"/>
            <w:shd w:val="clear" w:color="auto" w:fill="069344" w:themeFill="accent3"/>
          </w:tcPr>
          <w:p w14:paraId="64887DD2" w14:textId="28784278" w:rsidR="00262099" w:rsidRPr="003D03EC" w:rsidRDefault="00262099" w:rsidP="003D03EC">
            <w:pPr>
              <w:tabs>
                <w:tab w:val="left" w:pos="5814"/>
              </w:tabs>
              <w:rPr>
                <w:rFonts w:ascii="Lato" w:hAnsi="Lato"/>
                <w:b/>
                <w:bCs/>
                <w:color w:val="1D54A4"/>
                <w:sz w:val="24"/>
                <w:szCs w:val="24"/>
              </w:rPr>
            </w:pPr>
            <w:r w:rsidRPr="003D03EC">
              <w:rPr>
                <w:rFonts w:ascii="Lato" w:hAnsi="Lato"/>
                <w:b/>
                <w:bCs/>
                <w:color w:val="FFFFFF" w:themeColor="background1"/>
                <w:sz w:val="24"/>
                <w:szCs w:val="24"/>
              </w:rPr>
              <w:t>Total</w:t>
            </w:r>
          </w:p>
        </w:tc>
        <w:tc>
          <w:tcPr>
            <w:tcW w:w="5228" w:type="dxa"/>
          </w:tcPr>
          <w:p w14:paraId="634FD341" w14:textId="61CF37B4" w:rsidR="00262099" w:rsidRPr="003D03EC" w:rsidRDefault="00262099" w:rsidP="003D03EC">
            <w:pPr>
              <w:tabs>
                <w:tab w:val="left" w:pos="5814"/>
              </w:tabs>
              <w:rPr>
                <w:rFonts w:ascii="Lato" w:hAnsi="Lato"/>
                <w:b/>
                <w:bCs/>
                <w:color w:val="1D54A4"/>
                <w:sz w:val="24"/>
                <w:szCs w:val="24"/>
              </w:rPr>
            </w:pPr>
            <w:r w:rsidRPr="003D03EC">
              <w:rPr>
                <w:rFonts w:ascii="Lato" w:hAnsi="Lato"/>
                <w:b/>
                <w:bCs/>
                <w:color w:val="1D54A4"/>
                <w:sz w:val="24"/>
                <w:szCs w:val="24"/>
              </w:rPr>
              <w:t>£</w:t>
            </w:r>
          </w:p>
        </w:tc>
      </w:tr>
    </w:tbl>
    <w:p w14:paraId="55934CD1" w14:textId="3CBC0E66" w:rsidR="00262099" w:rsidRPr="003D03EC" w:rsidRDefault="00262099" w:rsidP="003D03EC">
      <w:pPr>
        <w:tabs>
          <w:tab w:val="left" w:pos="5814"/>
        </w:tabs>
        <w:rPr>
          <w:rFonts w:ascii="Lato" w:hAnsi="Lato"/>
          <w:color w:val="1D54A4"/>
          <w:sz w:val="24"/>
          <w:szCs w:val="24"/>
        </w:rPr>
      </w:pPr>
    </w:p>
    <w:tbl>
      <w:tblPr>
        <w:tblStyle w:val="TableGrid"/>
        <w:tblW w:w="105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694"/>
        <w:gridCol w:w="695"/>
        <w:gridCol w:w="694"/>
        <w:gridCol w:w="695"/>
      </w:tblGrid>
      <w:tr w:rsidR="000443CF" w:rsidRPr="003D03EC" w14:paraId="3402B8D1" w14:textId="173FF226" w:rsidTr="000443CF">
        <w:tc>
          <w:tcPr>
            <w:tcW w:w="7792" w:type="dxa"/>
            <w:vAlign w:val="bottom"/>
          </w:tcPr>
          <w:p w14:paraId="575C8285" w14:textId="751EBBF2" w:rsidR="000443CF" w:rsidRPr="003D03EC" w:rsidRDefault="000443CF" w:rsidP="0053056B">
            <w:pPr>
              <w:tabs>
                <w:tab w:val="left" w:pos="5814"/>
              </w:tabs>
              <w:spacing w:after="0"/>
              <w:rPr>
                <w:rFonts w:ascii="Lato" w:hAnsi="Lato"/>
                <w:b/>
                <w:bCs/>
                <w:color w:val="1D54A4"/>
                <w:sz w:val="28"/>
                <w:szCs w:val="28"/>
              </w:rPr>
            </w:pPr>
            <w:r w:rsidRPr="003D03EC">
              <w:rPr>
                <w:rFonts w:ascii="Lato" w:hAnsi="Lato"/>
                <w:b/>
                <w:bCs/>
                <w:color w:val="069344"/>
                <w:sz w:val="28"/>
                <w:szCs w:val="28"/>
              </w:rPr>
              <w:t>Have you applied for any additional funding for these items?</w:t>
            </w:r>
          </w:p>
        </w:tc>
        <w:sdt>
          <w:sdtPr>
            <w:rPr>
              <w:rFonts w:ascii="Lato" w:hAnsi="Lato"/>
              <w:color w:val="1D54A4"/>
              <w:sz w:val="24"/>
              <w:szCs w:val="24"/>
            </w:rPr>
            <w:id w:val="-775092301"/>
            <w14:checkbox>
              <w14:checked w14:val="0"/>
              <w14:checkedState w14:val="2612" w14:font="MS Gothic"/>
              <w14:uncheckedState w14:val="2610" w14:font="MS Gothic"/>
            </w14:checkbox>
          </w:sdtPr>
          <w:sdtEndPr/>
          <w:sdtContent>
            <w:tc>
              <w:tcPr>
                <w:tcW w:w="694" w:type="dxa"/>
                <w:tcBorders>
                  <w:right w:val="single" w:sz="4" w:space="0" w:color="00ADEF" w:themeColor="accent5"/>
                </w:tcBorders>
                <w:vAlign w:val="center"/>
              </w:tcPr>
              <w:p w14:paraId="3C575E61" w14:textId="5CB6BA31" w:rsidR="000443CF" w:rsidRPr="000443CF" w:rsidRDefault="000443CF" w:rsidP="000443CF">
                <w:pPr>
                  <w:tabs>
                    <w:tab w:val="left" w:pos="5814"/>
                  </w:tabs>
                  <w:spacing w:after="0"/>
                  <w:jc w:val="right"/>
                  <w:rPr>
                    <w:rFonts w:ascii="Lato" w:hAnsi="Lato"/>
                    <w:color w:val="1D54A4"/>
                    <w:sz w:val="24"/>
                    <w:szCs w:val="24"/>
                  </w:rPr>
                </w:pPr>
                <w:r>
                  <w:rPr>
                    <w:rFonts w:ascii="MS Gothic" w:eastAsia="MS Gothic" w:hAnsi="MS Gothic" w:hint="eastAsia"/>
                    <w:color w:val="1D54A4"/>
                    <w:sz w:val="24"/>
                    <w:szCs w:val="24"/>
                  </w:rPr>
                  <w:t>☐</w:t>
                </w:r>
              </w:p>
            </w:tc>
          </w:sdtContent>
        </w:sdt>
        <w:tc>
          <w:tcPr>
            <w:tcW w:w="695" w:type="dxa"/>
            <w:tcBorders>
              <w:left w:val="single" w:sz="4" w:space="0" w:color="00ADEF" w:themeColor="accent5"/>
            </w:tcBorders>
            <w:vAlign w:val="center"/>
          </w:tcPr>
          <w:p w14:paraId="68E8F11D" w14:textId="792ABA26" w:rsidR="000443CF" w:rsidRPr="000443CF" w:rsidRDefault="000443CF" w:rsidP="000443CF">
            <w:pPr>
              <w:tabs>
                <w:tab w:val="left" w:pos="5814"/>
              </w:tabs>
              <w:spacing w:after="0"/>
              <w:rPr>
                <w:rFonts w:ascii="Lato" w:hAnsi="Lato"/>
                <w:color w:val="1D54A4"/>
                <w:sz w:val="24"/>
                <w:szCs w:val="24"/>
              </w:rPr>
            </w:pPr>
            <w:r w:rsidRPr="000443CF">
              <w:rPr>
                <w:rFonts w:ascii="Lato" w:hAnsi="Lato"/>
                <w:color w:val="1D54A4"/>
                <w:sz w:val="24"/>
                <w:szCs w:val="24"/>
              </w:rPr>
              <w:t>Yes</w:t>
            </w:r>
          </w:p>
        </w:tc>
        <w:sdt>
          <w:sdtPr>
            <w:rPr>
              <w:rFonts w:ascii="Lato" w:hAnsi="Lato"/>
              <w:color w:val="1D54A4"/>
              <w:sz w:val="24"/>
              <w:szCs w:val="24"/>
            </w:rPr>
            <w:id w:val="-769468600"/>
            <w14:checkbox>
              <w14:checked w14:val="0"/>
              <w14:checkedState w14:val="2612" w14:font="MS Gothic"/>
              <w14:uncheckedState w14:val="2610" w14:font="MS Gothic"/>
            </w14:checkbox>
          </w:sdtPr>
          <w:sdtEndPr/>
          <w:sdtContent>
            <w:tc>
              <w:tcPr>
                <w:tcW w:w="694" w:type="dxa"/>
                <w:tcBorders>
                  <w:right w:val="single" w:sz="4" w:space="0" w:color="00ADEF" w:themeColor="accent5"/>
                </w:tcBorders>
                <w:vAlign w:val="center"/>
              </w:tcPr>
              <w:p w14:paraId="1307F9B1" w14:textId="2B029632" w:rsidR="000443CF" w:rsidRPr="000443CF" w:rsidRDefault="000443CF" w:rsidP="000443CF">
                <w:pPr>
                  <w:tabs>
                    <w:tab w:val="left" w:pos="5814"/>
                  </w:tabs>
                  <w:spacing w:after="0"/>
                  <w:jc w:val="right"/>
                  <w:rPr>
                    <w:rFonts w:ascii="Lato" w:hAnsi="Lato"/>
                    <w:color w:val="1D54A4"/>
                    <w:sz w:val="24"/>
                    <w:szCs w:val="24"/>
                  </w:rPr>
                </w:pPr>
                <w:r>
                  <w:rPr>
                    <w:rFonts w:ascii="MS Gothic" w:eastAsia="MS Gothic" w:hAnsi="MS Gothic" w:hint="eastAsia"/>
                    <w:color w:val="1D54A4"/>
                    <w:sz w:val="24"/>
                    <w:szCs w:val="24"/>
                  </w:rPr>
                  <w:t>☐</w:t>
                </w:r>
              </w:p>
            </w:tc>
          </w:sdtContent>
        </w:sdt>
        <w:tc>
          <w:tcPr>
            <w:tcW w:w="695" w:type="dxa"/>
            <w:tcBorders>
              <w:left w:val="single" w:sz="4" w:space="0" w:color="00ADEF" w:themeColor="accent5"/>
            </w:tcBorders>
            <w:vAlign w:val="center"/>
          </w:tcPr>
          <w:p w14:paraId="0B395EF2" w14:textId="0F53D49A" w:rsidR="000443CF" w:rsidRPr="000443CF" w:rsidRDefault="000443CF" w:rsidP="000443CF">
            <w:pPr>
              <w:tabs>
                <w:tab w:val="left" w:pos="5814"/>
              </w:tabs>
              <w:spacing w:after="0"/>
              <w:rPr>
                <w:rFonts w:ascii="Lato" w:hAnsi="Lato"/>
                <w:color w:val="1D54A4"/>
                <w:sz w:val="24"/>
                <w:szCs w:val="24"/>
              </w:rPr>
            </w:pPr>
            <w:r w:rsidRPr="000443CF">
              <w:rPr>
                <w:rFonts w:ascii="Lato" w:hAnsi="Lato"/>
                <w:color w:val="1D54A4"/>
                <w:sz w:val="24"/>
                <w:szCs w:val="24"/>
              </w:rPr>
              <w:t>No</w:t>
            </w:r>
          </w:p>
        </w:tc>
      </w:tr>
    </w:tbl>
    <w:p w14:paraId="15812437" w14:textId="21EF23A1" w:rsidR="00262099" w:rsidRPr="003D03EC" w:rsidRDefault="009A16CF" w:rsidP="0053056B">
      <w:pPr>
        <w:tabs>
          <w:tab w:val="left" w:pos="5814"/>
        </w:tabs>
        <w:spacing w:before="160"/>
        <w:rPr>
          <w:rFonts w:ascii="Lato" w:hAnsi="Lato"/>
          <w:color w:val="1D54A4"/>
          <w:sz w:val="24"/>
          <w:szCs w:val="24"/>
        </w:rPr>
      </w:pPr>
      <w:r w:rsidRPr="003D03EC">
        <w:rPr>
          <w:rFonts w:ascii="Lato" w:hAnsi="Lato"/>
          <w:color w:val="1D54A4"/>
          <w:sz w:val="24"/>
          <w:szCs w:val="24"/>
        </w:rPr>
        <w:t>If yes, please provide us with more information</w:t>
      </w:r>
      <w:r w:rsidR="006A685F">
        <w:rPr>
          <w:rFonts w:ascii="Lato" w:hAnsi="Lato"/>
          <w:color w:val="1D54A4"/>
          <w:sz w:val="24"/>
          <w:szCs w:val="24"/>
        </w:rPr>
        <w:t>.</w:t>
      </w:r>
    </w:p>
    <w:tbl>
      <w:tblPr>
        <w:tblStyle w:val="TableGrid"/>
        <w:tblW w:w="0" w:type="auto"/>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ook w:val="04A0" w:firstRow="1" w:lastRow="0" w:firstColumn="1" w:lastColumn="0" w:noHBand="0" w:noVBand="1"/>
      </w:tblPr>
      <w:tblGrid>
        <w:gridCol w:w="2689"/>
        <w:gridCol w:w="4281"/>
        <w:gridCol w:w="3486"/>
      </w:tblGrid>
      <w:tr w:rsidR="009A16CF" w:rsidRPr="003D03EC" w14:paraId="6AC956AE" w14:textId="77777777" w:rsidTr="002F3B77">
        <w:tc>
          <w:tcPr>
            <w:tcW w:w="2689" w:type="dxa"/>
            <w:shd w:val="clear" w:color="auto" w:fill="069344" w:themeFill="accent3"/>
          </w:tcPr>
          <w:p w14:paraId="37224113" w14:textId="5F333F05" w:rsidR="009A16CF" w:rsidRPr="003D03EC" w:rsidRDefault="009A16CF"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Name of Fund</w:t>
            </w:r>
          </w:p>
        </w:tc>
        <w:tc>
          <w:tcPr>
            <w:tcW w:w="4281" w:type="dxa"/>
            <w:shd w:val="clear" w:color="auto" w:fill="069344" w:themeFill="accent3"/>
          </w:tcPr>
          <w:p w14:paraId="38273B70" w14:textId="22C53381" w:rsidR="009A16CF" w:rsidRPr="003D03EC" w:rsidRDefault="009A16CF"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How much has been requested?</w:t>
            </w:r>
          </w:p>
        </w:tc>
        <w:tc>
          <w:tcPr>
            <w:tcW w:w="3486" w:type="dxa"/>
            <w:shd w:val="clear" w:color="auto" w:fill="069344" w:themeFill="accent3"/>
          </w:tcPr>
          <w:p w14:paraId="542000BE" w14:textId="3273E917" w:rsidR="009A16CF" w:rsidRPr="003D03EC" w:rsidRDefault="009A16CF" w:rsidP="003D03EC">
            <w:pPr>
              <w:tabs>
                <w:tab w:val="left" w:pos="5814"/>
              </w:tabs>
              <w:rPr>
                <w:rFonts w:ascii="Lato" w:hAnsi="Lato"/>
                <w:b/>
                <w:bCs/>
                <w:color w:val="FFFFFF" w:themeColor="background1"/>
                <w:sz w:val="24"/>
                <w:szCs w:val="24"/>
              </w:rPr>
            </w:pPr>
            <w:r w:rsidRPr="003D03EC">
              <w:rPr>
                <w:rFonts w:ascii="Lato" w:hAnsi="Lato"/>
                <w:b/>
                <w:bCs/>
                <w:color w:val="FFFFFF" w:themeColor="background1"/>
                <w:sz w:val="24"/>
                <w:szCs w:val="24"/>
              </w:rPr>
              <w:t>Status of the application (secured</w:t>
            </w:r>
            <w:r w:rsidR="00E7052F">
              <w:rPr>
                <w:rFonts w:ascii="Lato" w:hAnsi="Lato"/>
                <w:b/>
                <w:bCs/>
                <w:color w:val="FFFFFF" w:themeColor="background1"/>
                <w:sz w:val="24"/>
                <w:szCs w:val="24"/>
              </w:rPr>
              <w:t xml:space="preserve"> </w:t>
            </w:r>
            <w:r w:rsidRPr="003D03EC">
              <w:rPr>
                <w:rFonts w:ascii="Lato" w:hAnsi="Lato"/>
                <w:b/>
                <w:bCs/>
                <w:color w:val="FFFFFF" w:themeColor="background1"/>
                <w:sz w:val="24"/>
                <w:szCs w:val="24"/>
              </w:rPr>
              <w:t>/</w:t>
            </w:r>
            <w:r w:rsidR="00E7052F">
              <w:rPr>
                <w:rFonts w:ascii="Lato" w:hAnsi="Lato"/>
                <w:b/>
                <w:bCs/>
                <w:color w:val="FFFFFF" w:themeColor="background1"/>
                <w:sz w:val="24"/>
                <w:szCs w:val="24"/>
              </w:rPr>
              <w:t xml:space="preserve"> </w:t>
            </w:r>
            <w:r w:rsidRPr="003D03EC">
              <w:rPr>
                <w:rFonts w:ascii="Lato" w:hAnsi="Lato"/>
                <w:b/>
                <w:bCs/>
                <w:color w:val="FFFFFF" w:themeColor="background1"/>
                <w:sz w:val="24"/>
                <w:szCs w:val="24"/>
              </w:rPr>
              <w:t>not secured</w:t>
            </w:r>
            <w:r w:rsidR="00E7052F">
              <w:rPr>
                <w:rFonts w:ascii="Lato" w:hAnsi="Lato"/>
                <w:b/>
                <w:bCs/>
                <w:color w:val="FFFFFF" w:themeColor="background1"/>
                <w:sz w:val="24"/>
                <w:szCs w:val="24"/>
              </w:rPr>
              <w:t xml:space="preserve"> </w:t>
            </w:r>
            <w:r w:rsidRPr="003D03EC">
              <w:rPr>
                <w:rFonts w:ascii="Lato" w:hAnsi="Lato"/>
                <w:b/>
                <w:bCs/>
                <w:color w:val="FFFFFF" w:themeColor="background1"/>
                <w:sz w:val="24"/>
                <w:szCs w:val="24"/>
              </w:rPr>
              <w:t>/</w:t>
            </w:r>
            <w:r w:rsidR="00E7052F">
              <w:rPr>
                <w:rFonts w:ascii="Lato" w:hAnsi="Lato"/>
                <w:b/>
                <w:bCs/>
                <w:color w:val="FFFFFF" w:themeColor="background1"/>
                <w:sz w:val="24"/>
                <w:szCs w:val="24"/>
              </w:rPr>
              <w:t xml:space="preserve"> </w:t>
            </w:r>
            <w:r w:rsidRPr="003D03EC">
              <w:rPr>
                <w:rFonts w:ascii="Lato" w:hAnsi="Lato"/>
                <w:b/>
                <w:bCs/>
                <w:color w:val="FFFFFF" w:themeColor="background1"/>
                <w:sz w:val="24"/>
                <w:szCs w:val="24"/>
              </w:rPr>
              <w:t>awaiting decision)</w:t>
            </w:r>
          </w:p>
        </w:tc>
      </w:tr>
      <w:tr w:rsidR="009A16CF" w:rsidRPr="003D03EC" w14:paraId="117931D6" w14:textId="77777777" w:rsidTr="006079BF">
        <w:tc>
          <w:tcPr>
            <w:tcW w:w="2689" w:type="dxa"/>
          </w:tcPr>
          <w:p w14:paraId="490F535C" w14:textId="77777777" w:rsidR="009A16CF" w:rsidRPr="003D03EC" w:rsidRDefault="009A16CF" w:rsidP="003D03EC">
            <w:pPr>
              <w:tabs>
                <w:tab w:val="left" w:pos="5814"/>
              </w:tabs>
              <w:rPr>
                <w:rFonts w:ascii="Lato" w:hAnsi="Lato"/>
                <w:color w:val="1D54A4"/>
                <w:sz w:val="24"/>
                <w:szCs w:val="24"/>
              </w:rPr>
            </w:pPr>
          </w:p>
        </w:tc>
        <w:tc>
          <w:tcPr>
            <w:tcW w:w="4281" w:type="dxa"/>
          </w:tcPr>
          <w:p w14:paraId="6BFDDDE4" w14:textId="77777777" w:rsidR="009A16CF" w:rsidRPr="003D03EC" w:rsidRDefault="009A16CF" w:rsidP="003D03EC">
            <w:pPr>
              <w:tabs>
                <w:tab w:val="left" w:pos="5814"/>
              </w:tabs>
              <w:rPr>
                <w:rFonts w:ascii="Lato" w:hAnsi="Lato"/>
                <w:color w:val="1D54A4"/>
                <w:sz w:val="24"/>
                <w:szCs w:val="24"/>
              </w:rPr>
            </w:pPr>
          </w:p>
        </w:tc>
        <w:tc>
          <w:tcPr>
            <w:tcW w:w="3486" w:type="dxa"/>
          </w:tcPr>
          <w:p w14:paraId="05365C22" w14:textId="77777777" w:rsidR="009A16CF" w:rsidRPr="003D03EC" w:rsidRDefault="009A16CF" w:rsidP="003D03EC">
            <w:pPr>
              <w:tabs>
                <w:tab w:val="left" w:pos="5814"/>
              </w:tabs>
              <w:rPr>
                <w:rFonts w:ascii="Lato" w:hAnsi="Lato"/>
                <w:color w:val="1D54A4"/>
                <w:sz w:val="24"/>
                <w:szCs w:val="24"/>
              </w:rPr>
            </w:pPr>
          </w:p>
        </w:tc>
      </w:tr>
      <w:tr w:rsidR="009A16CF" w:rsidRPr="003D03EC" w14:paraId="5C00C120" w14:textId="77777777" w:rsidTr="006079BF">
        <w:tc>
          <w:tcPr>
            <w:tcW w:w="2689" w:type="dxa"/>
          </w:tcPr>
          <w:p w14:paraId="71799C08" w14:textId="77777777" w:rsidR="009A16CF" w:rsidRPr="003D03EC" w:rsidRDefault="009A16CF" w:rsidP="003D03EC">
            <w:pPr>
              <w:tabs>
                <w:tab w:val="left" w:pos="5814"/>
              </w:tabs>
              <w:rPr>
                <w:rFonts w:ascii="Lato" w:hAnsi="Lato"/>
                <w:color w:val="1D54A4"/>
                <w:sz w:val="24"/>
                <w:szCs w:val="24"/>
              </w:rPr>
            </w:pPr>
          </w:p>
        </w:tc>
        <w:tc>
          <w:tcPr>
            <w:tcW w:w="4281" w:type="dxa"/>
          </w:tcPr>
          <w:p w14:paraId="6163CF12" w14:textId="77777777" w:rsidR="009A16CF" w:rsidRPr="003D03EC" w:rsidRDefault="009A16CF" w:rsidP="003D03EC">
            <w:pPr>
              <w:tabs>
                <w:tab w:val="left" w:pos="5814"/>
              </w:tabs>
              <w:rPr>
                <w:rFonts w:ascii="Lato" w:hAnsi="Lato"/>
                <w:color w:val="1D54A4"/>
                <w:sz w:val="24"/>
                <w:szCs w:val="24"/>
              </w:rPr>
            </w:pPr>
          </w:p>
        </w:tc>
        <w:tc>
          <w:tcPr>
            <w:tcW w:w="3486" w:type="dxa"/>
          </w:tcPr>
          <w:p w14:paraId="4D0BE298" w14:textId="77777777" w:rsidR="009A16CF" w:rsidRPr="003D03EC" w:rsidRDefault="009A16CF" w:rsidP="003D03EC">
            <w:pPr>
              <w:tabs>
                <w:tab w:val="left" w:pos="5814"/>
              </w:tabs>
              <w:rPr>
                <w:rFonts w:ascii="Lato" w:hAnsi="Lato"/>
                <w:color w:val="1D54A4"/>
                <w:sz w:val="24"/>
                <w:szCs w:val="24"/>
              </w:rPr>
            </w:pPr>
          </w:p>
        </w:tc>
      </w:tr>
      <w:tr w:rsidR="009A16CF" w:rsidRPr="003D03EC" w14:paraId="727433D4" w14:textId="77777777" w:rsidTr="006079BF">
        <w:tc>
          <w:tcPr>
            <w:tcW w:w="2689" w:type="dxa"/>
          </w:tcPr>
          <w:p w14:paraId="23FDD5A6" w14:textId="77777777" w:rsidR="009A16CF" w:rsidRPr="003D03EC" w:rsidRDefault="009A16CF" w:rsidP="003D03EC">
            <w:pPr>
              <w:tabs>
                <w:tab w:val="left" w:pos="5814"/>
              </w:tabs>
              <w:rPr>
                <w:rFonts w:ascii="Lato" w:hAnsi="Lato"/>
                <w:color w:val="1D54A4"/>
                <w:sz w:val="24"/>
                <w:szCs w:val="24"/>
              </w:rPr>
            </w:pPr>
          </w:p>
        </w:tc>
        <w:tc>
          <w:tcPr>
            <w:tcW w:w="4281" w:type="dxa"/>
          </w:tcPr>
          <w:p w14:paraId="5BF9FFCB" w14:textId="77777777" w:rsidR="009A16CF" w:rsidRPr="003D03EC" w:rsidRDefault="009A16CF" w:rsidP="003D03EC">
            <w:pPr>
              <w:tabs>
                <w:tab w:val="left" w:pos="5814"/>
              </w:tabs>
              <w:rPr>
                <w:rFonts w:ascii="Lato" w:hAnsi="Lato"/>
                <w:color w:val="1D54A4"/>
                <w:sz w:val="24"/>
                <w:szCs w:val="24"/>
              </w:rPr>
            </w:pPr>
          </w:p>
        </w:tc>
        <w:tc>
          <w:tcPr>
            <w:tcW w:w="3486" w:type="dxa"/>
          </w:tcPr>
          <w:p w14:paraId="20D6FB52" w14:textId="77777777" w:rsidR="009A16CF" w:rsidRPr="003D03EC" w:rsidRDefault="009A16CF" w:rsidP="003D03EC">
            <w:pPr>
              <w:tabs>
                <w:tab w:val="left" w:pos="5814"/>
              </w:tabs>
              <w:rPr>
                <w:rFonts w:ascii="Lato" w:hAnsi="Lato"/>
                <w:color w:val="1D54A4"/>
                <w:sz w:val="24"/>
                <w:szCs w:val="24"/>
              </w:rPr>
            </w:pPr>
          </w:p>
        </w:tc>
      </w:tr>
      <w:tr w:rsidR="009A16CF" w:rsidRPr="003D03EC" w14:paraId="37210998" w14:textId="77777777" w:rsidTr="006079BF">
        <w:tc>
          <w:tcPr>
            <w:tcW w:w="2689" w:type="dxa"/>
          </w:tcPr>
          <w:p w14:paraId="19AAE22F" w14:textId="77777777" w:rsidR="009A16CF" w:rsidRPr="003D03EC" w:rsidRDefault="009A16CF" w:rsidP="003D03EC">
            <w:pPr>
              <w:tabs>
                <w:tab w:val="left" w:pos="5814"/>
              </w:tabs>
              <w:rPr>
                <w:rFonts w:ascii="Lato" w:hAnsi="Lato"/>
                <w:color w:val="1D54A4"/>
                <w:sz w:val="24"/>
                <w:szCs w:val="24"/>
              </w:rPr>
            </w:pPr>
          </w:p>
        </w:tc>
        <w:tc>
          <w:tcPr>
            <w:tcW w:w="4281" w:type="dxa"/>
          </w:tcPr>
          <w:p w14:paraId="4BB3F087" w14:textId="77777777" w:rsidR="009A16CF" w:rsidRPr="003D03EC" w:rsidRDefault="009A16CF" w:rsidP="003D03EC">
            <w:pPr>
              <w:tabs>
                <w:tab w:val="left" w:pos="5814"/>
              </w:tabs>
              <w:rPr>
                <w:rFonts w:ascii="Lato" w:hAnsi="Lato"/>
                <w:color w:val="1D54A4"/>
                <w:sz w:val="24"/>
                <w:szCs w:val="24"/>
              </w:rPr>
            </w:pPr>
          </w:p>
        </w:tc>
        <w:tc>
          <w:tcPr>
            <w:tcW w:w="3486" w:type="dxa"/>
          </w:tcPr>
          <w:p w14:paraId="511F4182" w14:textId="77777777" w:rsidR="009A16CF" w:rsidRPr="003D03EC" w:rsidRDefault="009A16CF" w:rsidP="003D03EC">
            <w:pPr>
              <w:tabs>
                <w:tab w:val="left" w:pos="5814"/>
              </w:tabs>
              <w:rPr>
                <w:rFonts w:ascii="Lato" w:hAnsi="Lato"/>
                <w:color w:val="1D54A4"/>
                <w:sz w:val="24"/>
                <w:szCs w:val="24"/>
              </w:rPr>
            </w:pPr>
          </w:p>
        </w:tc>
      </w:tr>
    </w:tbl>
    <w:p w14:paraId="6151A53A" w14:textId="32319C8E" w:rsidR="009A16CF" w:rsidRPr="003D03EC" w:rsidRDefault="009A16CF" w:rsidP="003D03EC">
      <w:pPr>
        <w:tabs>
          <w:tab w:val="left" w:pos="5814"/>
        </w:tabs>
        <w:rPr>
          <w:rFonts w:ascii="Lato" w:hAnsi="Lato"/>
          <w:color w:val="1D54A4"/>
          <w:sz w:val="24"/>
          <w:szCs w:val="24"/>
        </w:rPr>
      </w:pPr>
    </w:p>
    <w:p w14:paraId="3A6DC472" w14:textId="77777777" w:rsidR="009A16CF" w:rsidRPr="003D03EC" w:rsidRDefault="009A16CF" w:rsidP="003D03EC">
      <w:pPr>
        <w:tabs>
          <w:tab w:val="left" w:pos="5814"/>
        </w:tabs>
        <w:rPr>
          <w:rFonts w:ascii="Lato" w:hAnsi="Lato"/>
          <w:b/>
          <w:bCs/>
          <w:color w:val="069344"/>
          <w:sz w:val="28"/>
          <w:szCs w:val="28"/>
        </w:rPr>
      </w:pPr>
    </w:p>
    <w:p w14:paraId="0CA0E2CC" w14:textId="77777777" w:rsidR="009A16CF" w:rsidRPr="003D03EC" w:rsidRDefault="009A16CF" w:rsidP="003D03EC">
      <w:pPr>
        <w:tabs>
          <w:tab w:val="left" w:pos="5814"/>
        </w:tabs>
        <w:rPr>
          <w:rFonts w:ascii="Lato" w:hAnsi="Lato"/>
          <w:b/>
          <w:bCs/>
          <w:color w:val="069344"/>
          <w:sz w:val="28"/>
          <w:szCs w:val="28"/>
        </w:rPr>
      </w:pPr>
    </w:p>
    <w:p w14:paraId="7BEE70E1" w14:textId="77777777" w:rsidR="002F3B77" w:rsidRDefault="002F3B77">
      <w:pPr>
        <w:spacing w:after="300" w:line="276" w:lineRule="auto"/>
        <w:ind w:right="0"/>
        <w:rPr>
          <w:rFonts w:ascii="Lato" w:hAnsi="Lato"/>
          <w:b/>
          <w:bCs/>
          <w:color w:val="069344"/>
          <w:sz w:val="28"/>
          <w:szCs w:val="28"/>
        </w:rPr>
      </w:pPr>
      <w:r>
        <w:rPr>
          <w:rFonts w:ascii="Lato" w:hAnsi="Lato"/>
          <w:b/>
          <w:bCs/>
          <w:color w:val="069344"/>
          <w:sz w:val="28"/>
          <w:szCs w:val="28"/>
        </w:rPr>
        <w:br w:type="page"/>
      </w:r>
    </w:p>
    <w:p w14:paraId="344FB6CC" w14:textId="07AC5217" w:rsidR="009A16CF" w:rsidRPr="003D03EC" w:rsidRDefault="00F84343" w:rsidP="003D03EC">
      <w:pPr>
        <w:tabs>
          <w:tab w:val="left" w:pos="5814"/>
        </w:tabs>
        <w:rPr>
          <w:rFonts w:ascii="Lato" w:hAnsi="Lato"/>
          <w:b/>
          <w:bCs/>
          <w:color w:val="069344"/>
          <w:sz w:val="28"/>
          <w:szCs w:val="28"/>
        </w:rPr>
      </w:pPr>
      <w:r>
        <w:rPr>
          <w:rFonts w:ascii="Lato" w:hAnsi="Lato"/>
          <w:b/>
          <w:bCs/>
          <w:color w:val="069344"/>
          <w:sz w:val="28"/>
          <w:szCs w:val="28"/>
        </w:rPr>
        <w:lastRenderedPageBreak/>
        <w:t>Part</w:t>
      </w:r>
      <w:r w:rsidR="009A16CF" w:rsidRPr="003D03EC">
        <w:rPr>
          <w:rFonts w:ascii="Lato" w:hAnsi="Lato"/>
          <w:b/>
          <w:bCs/>
          <w:color w:val="069344"/>
          <w:sz w:val="28"/>
          <w:szCs w:val="28"/>
        </w:rPr>
        <w:t xml:space="preserve"> F - Declaration</w:t>
      </w:r>
    </w:p>
    <w:p w14:paraId="73357CA9" w14:textId="09CA4F6B" w:rsidR="00683370" w:rsidRDefault="00683370" w:rsidP="003D03EC">
      <w:pPr>
        <w:tabs>
          <w:tab w:val="left" w:pos="5814"/>
        </w:tabs>
        <w:rPr>
          <w:rFonts w:ascii="Lato" w:hAnsi="Lato"/>
          <w:color w:val="1D54A4"/>
          <w:sz w:val="24"/>
          <w:szCs w:val="24"/>
        </w:rPr>
      </w:pPr>
      <w:r w:rsidRPr="00683370">
        <w:rPr>
          <w:rFonts w:ascii="Lato" w:hAnsi="Lato"/>
          <w:color w:val="1D54A4"/>
          <w:sz w:val="24"/>
          <w:szCs w:val="24"/>
        </w:rPr>
        <w:t xml:space="preserve">On behalf of the organisation, I confirm that the information contained in this application for the </w:t>
      </w:r>
      <w:r w:rsidR="00B31D1B">
        <w:rPr>
          <w:rFonts w:ascii="Lato" w:hAnsi="Lato"/>
          <w:color w:val="1D54A4"/>
          <w:sz w:val="24"/>
          <w:szCs w:val="24"/>
        </w:rPr>
        <w:t>Earls Gate Energy Centre</w:t>
      </w:r>
      <w:r w:rsidR="00FA6DC9">
        <w:rPr>
          <w:rFonts w:ascii="Lato" w:hAnsi="Lato"/>
          <w:color w:val="1D54A4"/>
          <w:sz w:val="24"/>
          <w:szCs w:val="24"/>
        </w:rPr>
        <w:t xml:space="preserve"> </w:t>
      </w:r>
      <w:r w:rsidRPr="00683370">
        <w:rPr>
          <w:rFonts w:ascii="Lato" w:hAnsi="Lato"/>
          <w:color w:val="1D54A4"/>
          <w:sz w:val="24"/>
          <w:szCs w:val="24"/>
        </w:rPr>
        <w:t>Community Fund is true and correct</w:t>
      </w:r>
      <w:r>
        <w:rPr>
          <w:rFonts w:ascii="Lato" w:hAnsi="Lato"/>
          <w:color w:val="1D54A4"/>
          <w:sz w:val="24"/>
          <w:szCs w:val="24"/>
        </w:rPr>
        <w:t>.</w:t>
      </w:r>
    </w:p>
    <w:p w14:paraId="3A86DE5D" w14:textId="2A48E313" w:rsidR="00E10227" w:rsidRPr="003D03EC" w:rsidRDefault="00E10227" w:rsidP="003D03EC">
      <w:pPr>
        <w:tabs>
          <w:tab w:val="left" w:pos="5814"/>
        </w:tabs>
        <w:rPr>
          <w:rFonts w:ascii="Lato" w:hAnsi="Lato"/>
          <w:color w:val="1D54A4"/>
          <w:sz w:val="24"/>
          <w:szCs w:val="24"/>
        </w:rPr>
      </w:pPr>
      <w:r w:rsidRPr="003D03EC">
        <w:rPr>
          <w:rFonts w:ascii="Lato" w:hAnsi="Lato"/>
          <w:color w:val="1D54A4"/>
          <w:sz w:val="24"/>
          <w:szCs w:val="24"/>
        </w:rPr>
        <w:t>I</w:t>
      </w:r>
      <w:r w:rsidR="0001272D">
        <w:rPr>
          <w:rFonts w:ascii="Lato" w:hAnsi="Lato"/>
          <w:color w:val="1D54A4"/>
          <w:sz w:val="24"/>
          <w:szCs w:val="24"/>
        </w:rPr>
        <w:t xml:space="preserve"> </w:t>
      </w:r>
      <w:r w:rsidRPr="003D03EC">
        <w:rPr>
          <w:rFonts w:ascii="Lato" w:hAnsi="Lato"/>
          <w:color w:val="1D54A4"/>
          <w:sz w:val="24"/>
          <w:szCs w:val="24"/>
        </w:rPr>
        <w:t xml:space="preserve">acknowledge if any information it proven to be untrue the application will be </w:t>
      </w:r>
      <w:r w:rsidR="006D6B6C" w:rsidRPr="003D03EC">
        <w:rPr>
          <w:rFonts w:ascii="Lato" w:hAnsi="Lato"/>
          <w:color w:val="1D54A4"/>
          <w:sz w:val="24"/>
          <w:szCs w:val="24"/>
        </w:rPr>
        <w:t>rejected,</w:t>
      </w:r>
      <w:r w:rsidRPr="003D03EC">
        <w:rPr>
          <w:rFonts w:ascii="Lato" w:hAnsi="Lato"/>
          <w:color w:val="1D54A4"/>
          <w:sz w:val="24"/>
          <w:szCs w:val="24"/>
        </w:rPr>
        <w:t xml:space="preserve"> and the organisation prohibited from applying again.</w:t>
      </w:r>
    </w:p>
    <w:p w14:paraId="6FF99C5F" w14:textId="0C6D788C" w:rsidR="009A16CF" w:rsidRDefault="009A16CF" w:rsidP="003D03EC">
      <w:pPr>
        <w:tabs>
          <w:tab w:val="left" w:pos="5814"/>
        </w:tabs>
        <w:rPr>
          <w:rFonts w:ascii="Lato" w:hAnsi="Lato"/>
          <w:color w:val="1D54A4"/>
          <w:sz w:val="24"/>
          <w:szCs w:val="24"/>
        </w:rPr>
      </w:pPr>
      <w:r w:rsidRPr="003D03EC">
        <w:rPr>
          <w:rFonts w:ascii="Lato" w:hAnsi="Lato"/>
          <w:color w:val="1D54A4"/>
          <w:sz w:val="24"/>
          <w:szCs w:val="24"/>
        </w:rPr>
        <w:t>I certify that the funds applied for will be used solely for the purposes outlined in the application.</w:t>
      </w:r>
    </w:p>
    <w:tbl>
      <w:tblPr>
        <w:tblStyle w:val="TableGrid"/>
        <w:tblW w:w="0" w:type="auto"/>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ook w:val="04A0" w:firstRow="1" w:lastRow="0" w:firstColumn="1" w:lastColumn="0" w:noHBand="0" w:noVBand="1"/>
      </w:tblPr>
      <w:tblGrid>
        <w:gridCol w:w="5228"/>
        <w:gridCol w:w="5228"/>
      </w:tblGrid>
      <w:tr w:rsidR="00AC0E3F" w14:paraId="3ABABD94" w14:textId="77777777" w:rsidTr="002F3B77">
        <w:tc>
          <w:tcPr>
            <w:tcW w:w="5228" w:type="dxa"/>
            <w:shd w:val="clear" w:color="auto" w:fill="069344" w:themeFill="accent3"/>
          </w:tcPr>
          <w:p w14:paraId="135E74DB" w14:textId="5E85ED14" w:rsidR="00AC0E3F" w:rsidRPr="00A263D6" w:rsidRDefault="00AC0E3F" w:rsidP="003D03EC">
            <w:pPr>
              <w:tabs>
                <w:tab w:val="left" w:pos="5814"/>
              </w:tabs>
              <w:rPr>
                <w:rFonts w:ascii="Lato" w:hAnsi="Lato"/>
                <w:b/>
                <w:bCs/>
                <w:color w:val="FFFFFF" w:themeColor="background1"/>
                <w:sz w:val="24"/>
                <w:szCs w:val="24"/>
              </w:rPr>
            </w:pPr>
            <w:r w:rsidRPr="00A263D6">
              <w:rPr>
                <w:rFonts w:ascii="Lato" w:hAnsi="Lato"/>
                <w:b/>
                <w:bCs/>
                <w:color w:val="FFFFFF" w:themeColor="background1"/>
                <w:sz w:val="24"/>
                <w:szCs w:val="24"/>
              </w:rPr>
              <w:t>Applicant Contact</w:t>
            </w:r>
            <w:r w:rsidR="00A263D6" w:rsidRPr="00A263D6">
              <w:rPr>
                <w:rFonts w:ascii="Lato" w:hAnsi="Lato"/>
                <w:b/>
                <w:bCs/>
                <w:color w:val="FFFFFF" w:themeColor="background1"/>
                <w:sz w:val="24"/>
                <w:szCs w:val="24"/>
              </w:rPr>
              <w:t xml:space="preserve"> </w:t>
            </w:r>
            <w:r w:rsidRPr="00A263D6">
              <w:rPr>
                <w:rFonts w:ascii="Lato" w:hAnsi="Lato"/>
                <w:b/>
                <w:bCs/>
                <w:color w:val="FFFFFF" w:themeColor="background1"/>
                <w:sz w:val="24"/>
                <w:szCs w:val="24"/>
              </w:rPr>
              <w:t>Name:</w:t>
            </w:r>
          </w:p>
        </w:tc>
        <w:tc>
          <w:tcPr>
            <w:tcW w:w="5228" w:type="dxa"/>
          </w:tcPr>
          <w:p w14:paraId="29B5B3AD" w14:textId="77777777" w:rsidR="00AC0E3F" w:rsidRDefault="00AC0E3F" w:rsidP="003D03EC">
            <w:pPr>
              <w:tabs>
                <w:tab w:val="left" w:pos="5814"/>
              </w:tabs>
              <w:rPr>
                <w:rFonts w:ascii="Lato" w:hAnsi="Lato"/>
                <w:color w:val="1D54A4"/>
                <w:sz w:val="24"/>
                <w:szCs w:val="24"/>
              </w:rPr>
            </w:pPr>
          </w:p>
        </w:tc>
      </w:tr>
      <w:tr w:rsidR="00AC0E3F" w14:paraId="6F7D6471" w14:textId="77777777" w:rsidTr="002F3B77">
        <w:tc>
          <w:tcPr>
            <w:tcW w:w="5228" w:type="dxa"/>
            <w:shd w:val="clear" w:color="auto" w:fill="069344" w:themeFill="accent3"/>
          </w:tcPr>
          <w:p w14:paraId="2907A66B" w14:textId="3DFF1CED" w:rsidR="00AC0E3F" w:rsidRPr="00A263D6" w:rsidRDefault="00AC0E3F" w:rsidP="003D03EC">
            <w:pPr>
              <w:tabs>
                <w:tab w:val="left" w:pos="5814"/>
              </w:tabs>
              <w:rPr>
                <w:rFonts w:ascii="Lato" w:hAnsi="Lato"/>
                <w:b/>
                <w:bCs/>
                <w:color w:val="FFFFFF" w:themeColor="background1"/>
                <w:sz w:val="24"/>
                <w:szCs w:val="24"/>
              </w:rPr>
            </w:pPr>
            <w:r w:rsidRPr="00A263D6">
              <w:rPr>
                <w:rFonts w:ascii="Lato" w:hAnsi="Lato"/>
                <w:b/>
                <w:bCs/>
                <w:color w:val="FFFFFF" w:themeColor="background1"/>
                <w:sz w:val="24"/>
                <w:szCs w:val="24"/>
              </w:rPr>
              <w:t>Applicant Contact Signature:</w:t>
            </w:r>
          </w:p>
        </w:tc>
        <w:tc>
          <w:tcPr>
            <w:tcW w:w="5228" w:type="dxa"/>
          </w:tcPr>
          <w:p w14:paraId="25880D92" w14:textId="77777777" w:rsidR="00AC0E3F" w:rsidRDefault="00AC0E3F" w:rsidP="003D03EC">
            <w:pPr>
              <w:tabs>
                <w:tab w:val="left" w:pos="5814"/>
              </w:tabs>
              <w:rPr>
                <w:rFonts w:ascii="Lato" w:hAnsi="Lato"/>
                <w:color w:val="1D54A4"/>
                <w:sz w:val="24"/>
                <w:szCs w:val="24"/>
              </w:rPr>
            </w:pPr>
          </w:p>
        </w:tc>
      </w:tr>
      <w:tr w:rsidR="00AC0E3F" w14:paraId="6D32BD39" w14:textId="77777777" w:rsidTr="002F3B77">
        <w:tc>
          <w:tcPr>
            <w:tcW w:w="5228" w:type="dxa"/>
            <w:shd w:val="clear" w:color="auto" w:fill="069344" w:themeFill="accent3"/>
          </w:tcPr>
          <w:p w14:paraId="38832B0D" w14:textId="4BA3DF54" w:rsidR="00AC0E3F" w:rsidRPr="00A263D6" w:rsidRDefault="00AC0E3F" w:rsidP="003D03EC">
            <w:pPr>
              <w:tabs>
                <w:tab w:val="left" w:pos="5814"/>
              </w:tabs>
              <w:rPr>
                <w:rFonts w:ascii="Lato" w:hAnsi="Lato"/>
                <w:b/>
                <w:bCs/>
                <w:color w:val="FFFFFF" w:themeColor="background1"/>
                <w:sz w:val="24"/>
                <w:szCs w:val="24"/>
              </w:rPr>
            </w:pPr>
            <w:r w:rsidRPr="00A263D6">
              <w:rPr>
                <w:rFonts w:ascii="Lato" w:hAnsi="Lato"/>
                <w:b/>
                <w:bCs/>
                <w:color w:val="FFFFFF" w:themeColor="background1"/>
                <w:sz w:val="24"/>
                <w:szCs w:val="24"/>
              </w:rPr>
              <w:t>Position within Organisation:</w:t>
            </w:r>
          </w:p>
        </w:tc>
        <w:tc>
          <w:tcPr>
            <w:tcW w:w="5228" w:type="dxa"/>
          </w:tcPr>
          <w:p w14:paraId="1B17700F" w14:textId="77777777" w:rsidR="00AC0E3F" w:rsidRDefault="00AC0E3F" w:rsidP="003D03EC">
            <w:pPr>
              <w:tabs>
                <w:tab w:val="left" w:pos="5814"/>
              </w:tabs>
              <w:rPr>
                <w:rFonts w:ascii="Lato" w:hAnsi="Lato"/>
                <w:color w:val="1D54A4"/>
                <w:sz w:val="24"/>
                <w:szCs w:val="24"/>
              </w:rPr>
            </w:pPr>
          </w:p>
        </w:tc>
      </w:tr>
      <w:tr w:rsidR="00AC0E3F" w14:paraId="726F6945" w14:textId="77777777" w:rsidTr="002F3B77">
        <w:tc>
          <w:tcPr>
            <w:tcW w:w="5228" w:type="dxa"/>
            <w:shd w:val="clear" w:color="auto" w:fill="069344" w:themeFill="accent3"/>
          </w:tcPr>
          <w:p w14:paraId="4E922260" w14:textId="68CEEE9E" w:rsidR="00AC0E3F" w:rsidRPr="00A263D6" w:rsidRDefault="00AC0E3F" w:rsidP="003D03EC">
            <w:pPr>
              <w:tabs>
                <w:tab w:val="left" w:pos="5814"/>
              </w:tabs>
              <w:rPr>
                <w:rFonts w:ascii="Lato" w:hAnsi="Lato"/>
                <w:b/>
                <w:bCs/>
                <w:color w:val="FFFFFF" w:themeColor="background1"/>
                <w:sz w:val="24"/>
                <w:szCs w:val="24"/>
              </w:rPr>
            </w:pPr>
            <w:r w:rsidRPr="00A263D6">
              <w:rPr>
                <w:rFonts w:ascii="Lato" w:hAnsi="Lato"/>
                <w:b/>
                <w:bCs/>
                <w:color w:val="FFFFFF" w:themeColor="background1"/>
                <w:sz w:val="24"/>
                <w:szCs w:val="24"/>
              </w:rPr>
              <w:t>Organisation Director:</w:t>
            </w:r>
          </w:p>
        </w:tc>
        <w:tc>
          <w:tcPr>
            <w:tcW w:w="5228" w:type="dxa"/>
          </w:tcPr>
          <w:p w14:paraId="573DA1A7" w14:textId="77777777" w:rsidR="00AC0E3F" w:rsidRDefault="00AC0E3F" w:rsidP="003D03EC">
            <w:pPr>
              <w:tabs>
                <w:tab w:val="left" w:pos="5814"/>
              </w:tabs>
              <w:rPr>
                <w:rFonts w:ascii="Lato" w:hAnsi="Lato"/>
                <w:color w:val="1D54A4"/>
                <w:sz w:val="24"/>
                <w:szCs w:val="24"/>
              </w:rPr>
            </w:pPr>
          </w:p>
        </w:tc>
      </w:tr>
      <w:tr w:rsidR="00AC0E3F" w14:paraId="435DAED8" w14:textId="77777777" w:rsidTr="002F3B77">
        <w:tc>
          <w:tcPr>
            <w:tcW w:w="5228" w:type="dxa"/>
            <w:shd w:val="clear" w:color="auto" w:fill="069344" w:themeFill="accent3"/>
          </w:tcPr>
          <w:p w14:paraId="37266198" w14:textId="42A187BD" w:rsidR="00AC0E3F" w:rsidRPr="00A263D6" w:rsidRDefault="00AC0E3F" w:rsidP="003D03EC">
            <w:pPr>
              <w:tabs>
                <w:tab w:val="left" w:pos="5814"/>
              </w:tabs>
              <w:rPr>
                <w:rFonts w:ascii="Lato" w:hAnsi="Lato"/>
                <w:b/>
                <w:bCs/>
                <w:color w:val="FFFFFF" w:themeColor="background1"/>
                <w:sz w:val="24"/>
                <w:szCs w:val="24"/>
              </w:rPr>
            </w:pPr>
            <w:r w:rsidRPr="00A263D6">
              <w:rPr>
                <w:rFonts w:ascii="Lato" w:hAnsi="Lato"/>
                <w:b/>
                <w:bCs/>
                <w:color w:val="FFFFFF" w:themeColor="background1"/>
                <w:sz w:val="24"/>
                <w:szCs w:val="24"/>
              </w:rPr>
              <w:t>Director Signature:</w:t>
            </w:r>
          </w:p>
        </w:tc>
        <w:tc>
          <w:tcPr>
            <w:tcW w:w="5228" w:type="dxa"/>
          </w:tcPr>
          <w:p w14:paraId="567AE2DA" w14:textId="77777777" w:rsidR="00AC0E3F" w:rsidRDefault="00AC0E3F" w:rsidP="003D03EC">
            <w:pPr>
              <w:tabs>
                <w:tab w:val="left" w:pos="5814"/>
              </w:tabs>
              <w:rPr>
                <w:rFonts w:ascii="Lato" w:hAnsi="Lato"/>
                <w:color w:val="1D54A4"/>
                <w:sz w:val="24"/>
                <w:szCs w:val="24"/>
              </w:rPr>
            </w:pPr>
          </w:p>
        </w:tc>
      </w:tr>
      <w:tr w:rsidR="00AC0E3F" w14:paraId="5E0C1A74" w14:textId="77777777" w:rsidTr="002F3B77">
        <w:tc>
          <w:tcPr>
            <w:tcW w:w="5228" w:type="dxa"/>
            <w:shd w:val="clear" w:color="auto" w:fill="069344" w:themeFill="accent3"/>
          </w:tcPr>
          <w:p w14:paraId="58B08B68" w14:textId="78F1ED28" w:rsidR="00AC0E3F" w:rsidRPr="00A263D6" w:rsidRDefault="00AC0E3F" w:rsidP="003D03EC">
            <w:pPr>
              <w:tabs>
                <w:tab w:val="left" w:pos="5814"/>
              </w:tabs>
              <w:rPr>
                <w:rFonts w:ascii="Lato" w:hAnsi="Lato"/>
                <w:b/>
                <w:bCs/>
                <w:color w:val="FFFFFF" w:themeColor="background1"/>
                <w:sz w:val="24"/>
                <w:szCs w:val="24"/>
              </w:rPr>
            </w:pPr>
            <w:r w:rsidRPr="00A263D6">
              <w:rPr>
                <w:rFonts w:ascii="Lato" w:hAnsi="Lato"/>
                <w:b/>
                <w:bCs/>
                <w:color w:val="FFFFFF" w:themeColor="background1"/>
                <w:sz w:val="24"/>
                <w:szCs w:val="24"/>
              </w:rPr>
              <w:t>Date:</w:t>
            </w:r>
          </w:p>
        </w:tc>
        <w:tc>
          <w:tcPr>
            <w:tcW w:w="5228" w:type="dxa"/>
          </w:tcPr>
          <w:p w14:paraId="07E101BB" w14:textId="77777777" w:rsidR="00AC0E3F" w:rsidRDefault="00AC0E3F" w:rsidP="003D03EC">
            <w:pPr>
              <w:tabs>
                <w:tab w:val="left" w:pos="5814"/>
              </w:tabs>
              <w:rPr>
                <w:rFonts w:ascii="Lato" w:hAnsi="Lato"/>
                <w:color w:val="1D54A4"/>
                <w:sz w:val="24"/>
                <w:szCs w:val="24"/>
              </w:rPr>
            </w:pPr>
          </w:p>
        </w:tc>
      </w:tr>
    </w:tbl>
    <w:p w14:paraId="3285B4CE" w14:textId="77777777" w:rsidR="00AC0E3F" w:rsidRPr="003D03EC" w:rsidRDefault="00AC0E3F" w:rsidP="003D03EC">
      <w:pPr>
        <w:tabs>
          <w:tab w:val="left" w:pos="5814"/>
        </w:tabs>
        <w:rPr>
          <w:rFonts w:ascii="Lato" w:hAnsi="Lato"/>
          <w:color w:val="1D54A4"/>
          <w:sz w:val="24"/>
          <w:szCs w:val="24"/>
        </w:rPr>
      </w:pPr>
    </w:p>
    <w:p w14:paraId="049BDA4F" w14:textId="54924E67" w:rsidR="00E10227" w:rsidRDefault="00A263D6" w:rsidP="003D03EC">
      <w:pPr>
        <w:tabs>
          <w:tab w:val="left" w:pos="5814"/>
        </w:tabs>
        <w:rPr>
          <w:rFonts w:ascii="Lato" w:hAnsi="Lato"/>
          <w:b/>
          <w:bCs/>
          <w:color w:val="069344"/>
          <w:sz w:val="28"/>
          <w:szCs w:val="28"/>
        </w:rPr>
      </w:pPr>
      <w:r>
        <w:rPr>
          <w:rFonts w:ascii="Lato" w:hAnsi="Lato"/>
          <w:b/>
          <w:bCs/>
          <w:color w:val="069344"/>
          <w:sz w:val="28"/>
          <w:szCs w:val="28"/>
        </w:rPr>
        <w:t xml:space="preserve">Application Checklist </w:t>
      </w:r>
      <w:r w:rsidR="00E10227" w:rsidRPr="003D03EC">
        <w:rPr>
          <w:rFonts w:ascii="Lato" w:hAnsi="Lato"/>
          <w:b/>
          <w:bCs/>
          <w:color w:val="069344"/>
          <w:sz w:val="28"/>
          <w:szCs w:val="28"/>
        </w:rPr>
        <w:t xml:space="preserve"> </w:t>
      </w:r>
    </w:p>
    <w:p w14:paraId="0BD69D3D" w14:textId="4BC1BB22" w:rsidR="00A263D6" w:rsidRPr="00065EA5" w:rsidRDefault="00A263D6" w:rsidP="003D03EC">
      <w:pPr>
        <w:tabs>
          <w:tab w:val="left" w:pos="5814"/>
        </w:tabs>
        <w:rPr>
          <w:rFonts w:ascii="Lato" w:hAnsi="Lato"/>
          <w:i/>
          <w:iCs/>
          <w:color w:val="1D54A4" w:themeColor="accent1"/>
          <w:sz w:val="22"/>
          <w:szCs w:val="22"/>
        </w:rPr>
      </w:pPr>
      <w:r w:rsidRPr="00065EA5">
        <w:rPr>
          <w:rFonts w:ascii="Lato" w:hAnsi="Lato"/>
          <w:i/>
          <w:iCs/>
          <w:color w:val="1D54A4" w:themeColor="accent1"/>
          <w:sz w:val="22"/>
          <w:szCs w:val="22"/>
        </w:rPr>
        <w:t xml:space="preserve">Please use this </w:t>
      </w:r>
      <w:r w:rsidR="005F7F40">
        <w:rPr>
          <w:rFonts w:ascii="Lato" w:hAnsi="Lato"/>
          <w:i/>
          <w:iCs/>
          <w:color w:val="1D54A4" w:themeColor="accent1"/>
          <w:sz w:val="22"/>
          <w:szCs w:val="22"/>
        </w:rPr>
        <w:t>check</w:t>
      </w:r>
      <w:r w:rsidR="00065EA5">
        <w:rPr>
          <w:rFonts w:ascii="Lato" w:hAnsi="Lato"/>
          <w:i/>
          <w:iCs/>
          <w:color w:val="1D54A4" w:themeColor="accent1"/>
          <w:sz w:val="22"/>
          <w:szCs w:val="22"/>
        </w:rPr>
        <w:t xml:space="preserve">list </w:t>
      </w:r>
      <w:r w:rsidRPr="00065EA5">
        <w:rPr>
          <w:rFonts w:ascii="Lato" w:hAnsi="Lato"/>
          <w:i/>
          <w:iCs/>
          <w:color w:val="1D54A4" w:themeColor="accent1"/>
          <w:sz w:val="22"/>
          <w:szCs w:val="22"/>
        </w:rPr>
        <w:t xml:space="preserve">to </w:t>
      </w:r>
      <w:r w:rsidR="00E73A48">
        <w:rPr>
          <w:rFonts w:ascii="Lato" w:hAnsi="Lato"/>
          <w:i/>
          <w:iCs/>
          <w:color w:val="1D54A4" w:themeColor="accent1"/>
          <w:sz w:val="22"/>
          <w:szCs w:val="22"/>
        </w:rPr>
        <w:t>ensure</w:t>
      </w:r>
      <w:r w:rsidRPr="00065EA5">
        <w:rPr>
          <w:rFonts w:ascii="Lato" w:hAnsi="Lato"/>
          <w:i/>
          <w:iCs/>
          <w:color w:val="1D54A4" w:themeColor="accent1"/>
          <w:sz w:val="22"/>
          <w:szCs w:val="22"/>
        </w:rPr>
        <w:t xml:space="preserve"> you have provided all required evidence</w:t>
      </w:r>
      <w:r w:rsidR="006A685F">
        <w:rPr>
          <w:rFonts w:ascii="Lato" w:hAnsi="Lato"/>
          <w:i/>
          <w:iCs/>
          <w:color w:val="1D54A4" w:themeColor="accent1"/>
          <w:sz w:val="22"/>
          <w:szCs w:val="22"/>
        </w:rPr>
        <w:t>.</w:t>
      </w:r>
    </w:p>
    <w:tbl>
      <w:tblPr>
        <w:tblStyle w:val="TableGrid"/>
        <w:tblW w:w="10485" w:type="dxa"/>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ook w:val="04A0" w:firstRow="1" w:lastRow="0" w:firstColumn="1" w:lastColumn="0" w:noHBand="0" w:noVBand="1"/>
      </w:tblPr>
      <w:tblGrid>
        <w:gridCol w:w="9209"/>
        <w:gridCol w:w="1276"/>
      </w:tblGrid>
      <w:tr w:rsidR="00A263D6" w:rsidRPr="003D03EC" w14:paraId="7B857C0C" w14:textId="77777777" w:rsidTr="002F3B77">
        <w:trPr>
          <w:trHeight w:val="20"/>
          <w:tblHeader/>
        </w:trPr>
        <w:tc>
          <w:tcPr>
            <w:tcW w:w="9209" w:type="dxa"/>
            <w:shd w:val="clear" w:color="auto" w:fill="069344" w:themeFill="accent3"/>
          </w:tcPr>
          <w:p w14:paraId="691087FF" w14:textId="2D205B07" w:rsidR="00A263D6" w:rsidRPr="003D03EC" w:rsidRDefault="00065EA5" w:rsidP="00065EA5">
            <w:pPr>
              <w:tabs>
                <w:tab w:val="left" w:pos="5814"/>
              </w:tabs>
              <w:spacing w:after="120"/>
              <w:rPr>
                <w:rFonts w:ascii="Lato" w:hAnsi="Lato"/>
                <w:b/>
                <w:bCs/>
                <w:color w:val="FFFFFF" w:themeColor="background1"/>
                <w:sz w:val="24"/>
                <w:szCs w:val="24"/>
              </w:rPr>
            </w:pPr>
            <w:r>
              <w:rPr>
                <w:rFonts w:ascii="Lato" w:hAnsi="Lato"/>
                <w:b/>
                <w:bCs/>
                <w:color w:val="FFFFFF" w:themeColor="background1"/>
                <w:sz w:val="24"/>
                <w:szCs w:val="24"/>
              </w:rPr>
              <w:t>Evidence required</w:t>
            </w:r>
          </w:p>
        </w:tc>
        <w:tc>
          <w:tcPr>
            <w:tcW w:w="1276" w:type="dxa"/>
            <w:shd w:val="clear" w:color="auto" w:fill="069344" w:themeFill="accent3"/>
            <w:vAlign w:val="center"/>
          </w:tcPr>
          <w:p w14:paraId="3A3E3540" w14:textId="28580A5D" w:rsidR="00A263D6" w:rsidRPr="003D03EC" w:rsidRDefault="00A263D6" w:rsidP="00143A27">
            <w:pPr>
              <w:tabs>
                <w:tab w:val="left" w:pos="5814"/>
              </w:tabs>
              <w:jc w:val="center"/>
              <w:rPr>
                <w:rFonts w:ascii="Lato" w:hAnsi="Lato"/>
                <w:b/>
                <w:bCs/>
                <w:color w:val="FFFFFF" w:themeColor="background1"/>
                <w:sz w:val="28"/>
                <w:szCs w:val="28"/>
              </w:rPr>
            </w:pPr>
            <w:r>
              <w:rPr>
                <w:rFonts w:ascii="Wingdings" w:eastAsia="Wingdings" w:hAnsi="Wingdings" w:cs="Wingdings"/>
                <w:b/>
                <w:bCs/>
                <w:color w:val="FFFFFF" w:themeColor="background1"/>
                <w:sz w:val="28"/>
                <w:szCs w:val="28"/>
              </w:rPr>
              <w:t>ü</w:t>
            </w:r>
            <w:r>
              <w:rPr>
                <w:rFonts w:ascii="Lato" w:hAnsi="Lato" w:cs="Wingdings 2"/>
                <w:b/>
                <w:bCs/>
                <w:color w:val="FFFFFF" w:themeColor="background1"/>
                <w:sz w:val="28"/>
                <w:szCs w:val="28"/>
              </w:rPr>
              <w:t xml:space="preserve"> / </w:t>
            </w:r>
            <w:r>
              <w:rPr>
                <w:rFonts w:ascii="Wingdings" w:eastAsia="Wingdings" w:hAnsi="Wingdings" w:cs="Wingdings"/>
                <w:b/>
                <w:bCs/>
                <w:color w:val="FFFFFF" w:themeColor="background1"/>
                <w:sz w:val="28"/>
                <w:szCs w:val="28"/>
              </w:rPr>
              <w:t>û</w:t>
            </w:r>
          </w:p>
        </w:tc>
      </w:tr>
      <w:tr w:rsidR="00485422" w:rsidRPr="003D03EC" w14:paraId="5021A2B7" w14:textId="77777777" w:rsidTr="00485422">
        <w:trPr>
          <w:trHeight w:val="20"/>
        </w:trPr>
        <w:tc>
          <w:tcPr>
            <w:tcW w:w="9209" w:type="dxa"/>
          </w:tcPr>
          <w:p w14:paraId="3E756381" w14:textId="194E9EE5" w:rsidR="00485422" w:rsidRDefault="00485422" w:rsidP="00065EA5">
            <w:pPr>
              <w:tabs>
                <w:tab w:val="left" w:pos="5814"/>
              </w:tabs>
              <w:spacing w:after="120"/>
              <w:rPr>
                <w:rFonts w:ascii="Lato" w:hAnsi="Lato"/>
                <w:color w:val="1D54A4"/>
                <w:sz w:val="24"/>
                <w:szCs w:val="24"/>
              </w:rPr>
            </w:pPr>
            <w:r>
              <w:rPr>
                <w:rFonts w:ascii="Lato" w:hAnsi="Lato"/>
                <w:color w:val="1D54A4"/>
                <w:sz w:val="24"/>
                <w:szCs w:val="24"/>
              </w:rPr>
              <w:t>Written c</w:t>
            </w:r>
            <w:r w:rsidRPr="00011173">
              <w:rPr>
                <w:rFonts w:ascii="Lato" w:hAnsi="Lato"/>
                <w:color w:val="1D54A4"/>
                <w:sz w:val="24"/>
                <w:szCs w:val="24"/>
              </w:rPr>
              <w:t>onstitution, Charity Number or</w:t>
            </w:r>
            <w:r>
              <w:rPr>
                <w:rFonts w:ascii="Lato" w:hAnsi="Lato"/>
                <w:color w:val="1D54A4"/>
                <w:sz w:val="24"/>
                <w:szCs w:val="24"/>
              </w:rPr>
              <w:t xml:space="preserve"> </w:t>
            </w:r>
            <w:r w:rsidRPr="00011173">
              <w:rPr>
                <w:rFonts w:ascii="Lato" w:hAnsi="Lato"/>
                <w:color w:val="1D54A4"/>
                <w:sz w:val="24"/>
                <w:szCs w:val="24"/>
              </w:rPr>
              <w:t>Community Interest Report</w:t>
            </w:r>
          </w:p>
        </w:tc>
        <w:tc>
          <w:tcPr>
            <w:tcW w:w="1276" w:type="dxa"/>
          </w:tcPr>
          <w:p w14:paraId="38773464" w14:textId="77777777" w:rsidR="00485422" w:rsidRPr="003D03EC" w:rsidRDefault="00485422" w:rsidP="00143A27">
            <w:pPr>
              <w:tabs>
                <w:tab w:val="left" w:pos="5814"/>
              </w:tabs>
              <w:rPr>
                <w:rFonts w:ascii="Lato" w:hAnsi="Lato"/>
                <w:color w:val="1D54A4"/>
                <w:sz w:val="24"/>
                <w:szCs w:val="24"/>
              </w:rPr>
            </w:pPr>
          </w:p>
        </w:tc>
      </w:tr>
      <w:tr w:rsidR="00A263D6" w:rsidRPr="003D03EC" w14:paraId="260DC663" w14:textId="77777777" w:rsidTr="00485422">
        <w:trPr>
          <w:trHeight w:val="20"/>
        </w:trPr>
        <w:tc>
          <w:tcPr>
            <w:tcW w:w="9209" w:type="dxa"/>
          </w:tcPr>
          <w:p w14:paraId="4AF4DACF" w14:textId="24492860" w:rsidR="00A263D6" w:rsidRPr="003D03EC" w:rsidRDefault="00A263D6" w:rsidP="00065EA5">
            <w:pPr>
              <w:tabs>
                <w:tab w:val="left" w:pos="5814"/>
              </w:tabs>
              <w:spacing w:after="120"/>
              <w:rPr>
                <w:rFonts w:ascii="Lato" w:hAnsi="Lato"/>
                <w:color w:val="1D54A4"/>
                <w:sz w:val="24"/>
                <w:szCs w:val="24"/>
              </w:rPr>
            </w:pPr>
            <w:r>
              <w:rPr>
                <w:rFonts w:ascii="Lato" w:hAnsi="Lato"/>
                <w:color w:val="1D54A4"/>
                <w:sz w:val="24"/>
                <w:szCs w:val="24"/>
              </w:rPr>
              <w:t xml:space="preserve">Evidence of </w:t>
            </w:r>
            <w:r w:rsidRPr="003D03EC">
              <w:rPr>
                <w:rFonts w:ascii="Lato" w:hAnsi="Lato"/>
                <w:color w:val="1D54A4"/>
                <w:sz w:val="24"/>
                <w:szCs w:val="24"/>
              </w:rPr>
              <w:t>Management Committee</w:t>
            </w:r>
          </w:p>
        </w:tc>
        <w:tc>
          <w:tcPr>
            <w:tcW w:w="1276" w:type="dxa"/>
          </w:tcPr>
          <w:p w14:paraId="2E7B1A2E" w14:textId="77777777" w:rsidR="00A263D6" w:rsidRPr="003D03EC" w:rsidRDefault="00A263D6" w:rsidP="00143A27">
            <w:pPr>
              <w:tabs>
                <w:tab w:val="left" w:pos="5814"/>
              </w:tabs>
              <w:rPr>
                <w:rFonts w:ascii="Lato" w:hAnsi="Lato"/>
                <w:color w:val="1D54A4"/>
                <w:sz w:val="24"/>
                <w:szCs w:val="24"/>
              </w:rPr>
            </w:pPr>
          </w:p>
        </w:tc>
      </w:tr>
      <w:tr w:rsidR="00A263D6" w:rsidRPr="003D03EC" w14:paraId="2DC844F0" w14:textId="77777777" w:rsidTr="00485422">
        <w:trPr>
          <w:trHeight w:val="20"/>
        </w:trPr>
        <w:tc>
          <w:tcPr>
            <w:tcW w:w="9209" w:type="dxa"/>
          </w:tcPr>
          <w:p w14:paraId="79809988" w14:textId="77777777" w:rsidR="00A263D6" w:rsidRPr="003D03EC" w:rsidRDefault="00A263D6" w:rsidP="00065EA5">
            <w:pPr>
              <w:tabs>
                <w:tab w:val="left" w:pos="5814"/>
              </w:tabs>
              <w:spacing w:after="120"/>
              <w:rPr>
                <w:rFonts w:ascii="Lato" w:hAnsi="Lato"/>
                <w:color w:val="1D54A4"/>
                <w:sz w:val="24"/>
                <w:szCs w:val="24"/>
              </w:rPr>
            </w:pPr>
            <w:r w:rsidRPr="003D03EC">
              <w:rPr>
                <w:rFonts w:ascii="Lato" w:hAnsi="Lato"/>
                <w:color w:val="1D54A4"/>
                <w:sz w:val="24"/>
                <w:szCs w:val="24"/>
              </w:rPr>
              <w:t>Equality and diversity policy and/or an equal opportunities statement</w:t>
            </w:r>
          </w:p>
        </w:tc>
        <w:tc>
          <w:tcPr>
            <w:tcW w:w="1276" w:type="dxa"/>
          </w:tcPr>
          <w:p w14:paraId="558EE0E1" w14:textId="77777777" w:rsidR="00A263D6" w:rsidRPr="003D03EC" w:rsidRDefault="00A263D6" w:rsidP="00143A27">
            <w:pPr>
              <w:tabs>
                <w:tab w:val="left" w:pos="5814"/>
              </w:tabs>
              <w:rPr>
                <w:rFonts w:ascii="Lato" w:hAnsi="Lato"/>
                <w:color w:val="1D54A4"/>
                <w:sz w:val="24"/>
                <w:szCs w:val="24"/>
              </w:rPr>
            </w:pPr>
          </w:p>
        </w:tc>
      </w:tr>
      <w:tr w:rsidR="00A263D6" w:rsidRPr="003D03EC" w14:paraId="791E3355" w14:textId="77777777" w:rsidTr="00485422">
        <w:trPr>
          <w:trHeight w:val="20"/>
        </w:trPr>
        <w:tc>
          <w:tcPr>
            <w:tcW w:w="9209" w:type="dxa"/>
          </w:tcPr>
          <w:p w14:paraId="77097BBB" w14:textId="02645929" w:rsidR="00A263D6" w:rsidRPr="003D03EC" w:rsidRDefault="00A263D6" w:rsidP="00065EA5">
            <w:pPr>
              <w:tabs>
                <w:tab w:val="left" w:pos="5814"/>
              </w:tabs>
              <w:spacing w:after="120"/>
              <w:rPr>
                <w:rFonts w:ascii="Lato" w:hAnsi="Lato"/>
                <w:color w:val="1D54A4"/>
                <w:sz w:val="24"/>
                <w:szCs w:val="24"/>
              </w:rPr>
            </w:pPr>
            <w:r>
              <w:rPr>
                <w:rFonts w:ascii="Lato" w:hAnsi="Lato"/>
                <w:color w:val="1D54A4"/>
                <w:sz w:val="24"/>
                <w:szCs w:val="24"/>
              </w:rPr>
              <w:t>Evidence of o</w:t>
            </w:r>
            <w:r w:rsidRPr="003D03EC">
              <w:rPr>
                <w:rFonts w:ascii="Lato" w:hAnsi="Lato"/>
                <w:color w:val="1D54A4"/>
                <w:sz w:val="24"/>
                <w:szCs w:val="24"/>
              </w:rPr>
              <w:t>rganisational bank account with at least two unrelated signatories who do not live at the same address</w:t>
            </w:r>
          </w:p>
        </w:tc>
        <w:tc>
          <w:tcPr>
            <w:tcW w:w="1276" w:type="dxa"/>
          </w:tcPr>
          <w:p w14:paraId="41DCBF40" w14:textId="77777777" w:rsidR="00A263D6" w:rsidRPr="003D03EC" w:rsidRDefault="00A263D6" w:rsidP="00143A27">
            <w:pPr>
              <w:tabs>
                <w:tab w:val="left" w:pos="5814"/>
              </w:tabs>
              <w:rPr>
                <w:rFonts w:ascii="Lato" w:hAnsi="Lato"/>
                <w:color w:val="1D54A4"/>
                <w:sz w:val="24"/>
                <w:szCs w:val="24"/>
              </w:rPr>
            </w:pPr>
          </w:p>
        </w:tc>
      </w:tr>
      <w:tr w:rsidR="00BB7C4D" w:rsidRPr="003D03EC" w14:paraId="0D16EA51" w14:textId="77777777" w:rsidTr="00485422">
        <w:trPr>
          <w:trHeight w:val="20"/>
        </w:trPr>
        <w:tc>
          <w:tcPr>
            <w:tcW w:w="9209" w:type="dxa"/>
          </w:tcPr>
          <w:p w14:paraId="70B64BE6" w14:textId="543099C0" w:rsidR="00BB7C4D" w:rsidRDefault="004F2C3C" w:rsidP="00065EA5">
            <w:pPr>
              <w:tabs>
                <w:tab w:val="left" w:pos="5814"/>
              </w:tabs>
              <w:spacing w:after="120"/>
              <w:rPr>
                <w:rFonts w:ascii="Lato" w:hAnsi="Lato"/>
                <w:color w:val="1D54A4"/>
                <w:sz w:val="24"/>
                <w:szCs w:val="24"/>
              </w:rPr>
            </w:pPr>
            <w:r>
              <w:rPr>
                <w:rFonts w:ascii="Lato" w:hAnsi="Lato"/>
                <w:color w:val="1D54A4"/>
                <w:sz w:val="24"/>
                <w:szCs w:val="24"/>
              </w:rPr>
              <w:t>Systems in place to manage finances</w:t>
            </w:r>
          </w:p>
        </w:tc>
        <w:tc>
          <w:tcPr>
            <w:tcW w:w="1276" w:type="dxa"/>
          </w:tcPr>
          <w:p w14:paraId="1C8A9F88" w14:textId="77777777" w:rsidR="00BB7C4D" w:rsidRPr="003D03EC" w:rsidRDefault="00BB7C4D" w:rsidP="00143A27">
            <w:pPr>
              <w:tabs>
                <w:tab w:val="left" w:pos="5814"/>
              </w:tabs>
              <w:rPr>
                <w:rFonts w:ascii="Lato" w:hAnsi="Lato"/>
                <w:color w:val="1D54A4"/>
                <w:sz w:val="24"/>
                <w:szCs w:val="24"/>
              </w:rPr>
            </w:pPr>
          </w:p>
        </w:tc>
      </w:tr>
      <w:tr w:rsidR="00A263D6" w:rsidRPr="003D03EC" w14:paraId="60C21820" w14:textId="77777777" w:rsidTr="00485422">
        <w:trPr>
          <w:trHeight w:val="20"/>
        </w:trPr>
        <w:tc>
          <w:tcPr>
            <w:tcW w:w="9209" w:type="dxa"/>
          </w:tcPr>
          <w:p w14:paraId="182AD769" w14:textId="1A59F16A" w:rsidR="00A263D6" w:rsidRPr="003D03EC" w:rsidRDefault="00A263D6" w:rsidP="00065EA5">
            <w:pPr>
              <w:tabs>
                <w:tab w:val="left" w:pos="5814"/>
              </w:tabs>
              <w:spacing w:after="120"/>
              <w:rPr>
                <w:rFonts w:ascii="Lato" w:hAnsi="Lato"/>
                <w:color w:val="1D54A4"/>
                <w:sz w:val="24"/>
                <w:szCs w:val="24"/>
              </w:rPr>
            </w:pPr>
            <w:r w:rsidRPr="003D03EC">
              <w:rPr>
                <w:rFonts w:ascii="Lato" w:hAnsi="Lato"/>
                <w:color w:val="1D54A4"/>
                <w:sz w:val="24"/>
                <w:szCs w:val="24"/>
              </w:rPr>
              <w:t xml:space="preserve">Practices and procedures in place for any paid employers, </w:t>
            </w:r>
            <w:r w:rsidR="008D18E7" w:rsidRPr="003D03EC">
              <w:rPr>
                <w:rFonts w:ascii="Lato" w:hAnsi="Lato"/>
                <w:color w:val="1D54A4"/>
                <w:sz w:val="24"/>
                <w:szCs w:val="24"/>
              </w:rPr>
              <w:t>employees,</w:t>
            </w:r>
            <w:r w:rsidRPr="003D03EC">
              <w:rPr>
                <w:rFonts w:ascii="Lato" w:hAnsi="Lato"/>
                <w:color w:val="1D54A4"/>
                <w:sz w:val="24"/>
                <w:szCs w:val="24"/>
              </w:rPr>
              <w:t xml:space="preserve"> and volunteers</w:t>
            </w:r>
          </w:p>
        </w:tc>
        <w:tc>
          <w:tcPr>
            <w:tcW w:w="1276" w:type="dxa"/>
          </w:tcPr>
          <w:p w14:paraId="3E96975C" w14:textId="77777777" w:rsidR="00A263D6" w:rsidRPr="003D03EC" w:rsidRDefault="00A263D6" w:rsidP="00143A27">
            <w:pPr>
              <w:tabs>
                <w:tab w:val="left" w:pos="5814"/>
              </w:tabs>
              <w:rPr>
                <w:rFonts w:ascii="Lato" w:hAnsi="Lato"/>
                <w:color w:val="1D54A4"/>
                <w:sz w:val="24"/>
                <w:szCs w:val="24"/>
              </w:rPr>
            </w:pPr>
          </w:p>
        </w:tc>
      </w:tr>
      <w:tr w:rsidR="004F2C3C" w:rsidRPr="003D03EC" w14:paraId="12BF36C6" w14:textId="77777777" w:rsidTr="00485422">
        <w:trPr>
          <w:trHeight w:val="20"/>
        </w:trPr>
        <w:tc>
          <w:tcPr>
            <w:tcW w:w="9209" w:type="dxa"/>
          </w:tcPr>
          <w:p w14:paraId="35D89433" w14:textId="0BB61743" w:rsidR="004F2C3C" w:rsidRPr="003D03EC" w:rsidRDefault="004F2C3C" w:rsidP="00065EA5">
            <w:pPr>
              <w:tabs>
                <w:tab w:val="left" w:pos="5814"/>
              </w:tabs>
              <w:spacing w:after="120"/>
              <w:rPr>
                <w:rFonts w:ascii="Lato" w:hAnsi="Lato"/>
                <w:color w:val="1D54A4"/>
                <w:sz w:val="24"/>
                <w:szCs w:val="24"/>
              </w:rPr>
            </w:pPr>
            <w:r w:rsidRPr="003D03EC">
              <w:rPr>
                <w:rFonts w:ascii="Lato" w:hAnsi="Lato"/>
                <w:color w:val="1D54A4"/>
                <w:sz w:val="24"/>
                <w:szCs w:val="24"/>
              </w:rPr>
              <w:t>Compliance with GDPR and Data Protection Act 2018</w:t>
            </w:r>
          </w:p>
        </w:tc>
        <w:tc>
          <w:tcPr>
            <w:tcW w:w="1276" w:type="dxa"/>
          </w:tcPr>
          <w:p w14:paraId="50BA363A" w14:textId="77777777" w:rsidR="004F2C3C" w:rsidRPr="003D03EC" w:rsidRDefault="004F2C3C" w:rsidP="00143A27">
            <w:pPr>
              <w:tabs>
                <w:tab w:val="left" w:pos="5814"/>
              </w:tabs>
              <w:rPr>
                <w:rFonts w:ascii="Lato" w:hAnsi="Lato"/>
                <w:color w:val="1D54A4"/>
                <w:sz w:val="24"/>
                <w:szCs w:val="24"/>
              </w:rPr>
            </w:pPr>
          </w:p>
        </w:tc>
      </w:tr>
      <w:tr w:rsidR="004F2C3C" w:rsidRPr="003D03EC" w14:paraId="59BFAD4D" w14:textId="77777777" w:rsidTr="00485422">
        <w:trPr>
          <w:trHeight w:val="20"/>
        </w:trPr>
        <w:tc>
          <w:tcPr>
            <w:tcW w:w="9209" w:type="dxa"/>
          </w:tcPr>
          <w:p w14:paraId="685EB67E" w14:textId="3347DEC3" w:rsidR="004F2C3C" w:rsidRPr="003D03EC" w:rsidRDefault="004F2C3C" w:rsidP="00065EA5">
            <w:pPr>
              <w:tabs>
                <w:tab w:val="left" w:pos="5814"/>
              </w:tabs>
              <w:spacing w:after="120"/>
              <w:rPr>
                <w:rFonts w:ascii="Lato" w:hAnsi="Lato"/>
                <w:color w:val="1D54A4"/>
                <w:sz w:val="24"/>
                <w:szCs w:val="24"/>
              </w:rPr>
            </w:pPr>
            <w:r w:rsidRPr="003D03EC">
              <w:rPr>
                <w:rFonts w:ascii="Lato" w:hAnsi="Lato"/>
                <w:color w:val="1D54A4"/>
                <w:sz w:val="24"/>
                <w:szCs w:val="24"/>
              </w:rPr>
              <w:t>Safeguarding Policy</w:t>
            </w:r>
          </w:p>
        </w:tc>
        <w:tc>
          <w:tcPr>
            <w:tcW w:w="1276" w:type="dxa"/>
          </w:tcPr>
          <w:p w14:paraId="148BFEEE" w14:textId="77777777" w:rsidR="004F2C3C" w:rsidRPr="003D03EC" w:rsidRDefault="004F2C3C" w:rsidP="00143A27">
            <w:pPr>
              <w:tabs>
                <w:tab w:val="left" w:pos="5814"/>
              </w:tabs>
              <w:rPr>
                <w:rFonts w:ascii="Lato" w:hAnsi="Lato"/>
                <w:color w:val="1D54A4"/>
                <w:sz w:val="24"/>
                <w:szCs w:val="24"/>
              </w:rPr>
            </w:pPr>
          </w:p>
        </w:tc>
      </w:tr>
      <w:tr w:rsidR="004F2C3C" w:rsidRPr="003D03EC" w14:paraId="3BAAB84A" w14:textId="77777777" w:rsidTr="00485422">
        <w:trPr>
          <w:trHeight w:val="20"/>
        </w:trPr>
        <w:tc>
          <w:tcPr>
            <w:tcW w:w="9209" w:type="dxa"/>
          </w:tcPr>
          <w:p w14:paraId="68E71F7B" w14:textId="76C2ED9B" w:rsidR="004F2C3C" w:rsidRPr="003D03EC" w:rsidRDefault="004F2C3C" w:rsidP="00065EA5">
            <w:pPr>
              <w:tabs>
                <w:tab w:val="left" w:pos="5814"/>
              </w:tabs>
              <w:spacing w:after="120"/>
              <w:rPr>
                <w:rFonts w:ascii="Lato" w:hAnsi="Lato"/>
                <w:color w:val="1D54A4"/>
                <w:sz w:val="24"/>
                <w:szCs w:val="24"/>
              </w:rPr>
            </w:pPr>
            <w:r w:rsidRPr="003D03EC">
              <w:rPr>
                <w:rFonts w:ascii="Lato" w:hAnsi="Lato"/>
                <w:color w:val="1D54A4"/>
                <w:sz w:val="24"/>
                <w:szCs w:val="24"/>
              </w:rPr>
              <w:t>Up to date Disclosure Scotland PVG (if working with</w:t>
            </w:r>
            <w:r>
              <w:rPr>
                <w:rFonts w:ascii="Lato" w:hAnsi="Lato"/>
                <w:color w:val="1D54A4"/>
                <w:sz w:val="24"/>
                <w:szCs w:val="24"/>
              </w:rPr>
              <w:t xml:space="preserve"> children, </w:t>
            </w:r>
            <w:r w:rsidRPr="003D03EC">
              <w:rPr>
                <w:rFonts w:ascii="Lato" w:hAnsi="Lato"/>
                <w:color w:val="1D54A4"/>
                <w:sz w:val="24"/>
                <w:szCs w:val="24"/>
              </w:rPr>
              <w:t>young people and/or vulnerable adults)</w:t>
            </w:r>
          </w:p>
        </w:tc>
        <w:tc>
          <w:tcPr>
            <w:tcW w:w="1276" w:type="dxa"/>
          </w:tcPr>
          <w:p w14:paraId="05AF9318" w14:textId="77777777" w:rsidR="004F2C3C" w:rsidRPr="003D03EC" w:rsidRDefault="004F2C3C" w:rsidP="00143A27">
            <w:pPr>
              <w:tabs>
                <w:tab w:val="left" w:pos="5814"/>
              </w:tabs>
              <w:rPr>
                <w:rFonts w:ascii="Lato" w:hAnsi="Lato"/>
                <w:color w:val="1D54A4"/>
                <w:sz w:val="24"/>
                <w:szCs w:val="24"/>
              </w:rPr>
            </w:pPr>
          </w:p>
        </w:tc>
      </w:tr>
      <w:tr w:rsidR="002F3B77" w:rsidRPr="003D03EC" w14:paraId="51A42A89" w14:textId="77777777" w:rsidTr="00793F9F">
        <w:trPr>
          <w:trHeight w:val="20"/>
        </w:trPr>
        <w:tc>
          <w:tcPr>
            <w:tcW w:w="9209" w:type="dxa"/>
          </w:tcPr>
          <w:p w14:paraId="34BF9384" w14:textId="77777777" w:rsidR="002F3B77" w:rsidRPr="003D03EC" w:rsidRDefault="002F3B77" w:rsidP="00793F9F">
            <w:pPr>
              <w:tabs>
                <w:tab w:val="left" w:pos="5814"/>
              </w:tabs>
              <w:spacing w:after="120"/>
              <w:rPr>
                <w:rFonts w:ascii="Lato" w:hAnsi="Lato"/>
                <w:color w:val="1D54A4"/>
                <w:sz w:val="24"/>
                <w:szCs w:val="24"/>
              </w:rPr>
            </w:pPr>
            <w:r w:rsidRPr="003D03EC">
              <w:rPr>
                <w:rFonts w:ascii="Lato" w:hAnsi="Lato"/>
                <w:color w:val="1D54A4"/>
                <w:sz w:val="24"/>
                <w:szCs w:val="24"/>
              </w:rPr>
              <w:t xml:space="preserve">Sufficient insurance cover in place for </w:t>
            </w:r>
            <w:r>
              <w:rPr>
                <w:rFonts w:ascii="Lato" w:hAnsi="Lato"/>
                <w:color w:val="1D54A4"/>
                <w:sz w:val="24"/>
                <w:szCs w:val="24"/>
              </w:rPr>
              <w:t>any</w:t>
            </w:r>
            <w:r w:rsidRPr="003D03EC">
              <w:rPr>
                <w:rFonts w:ascii="Lato" w:hAnsi="Lato"/>
                <w:color w:val="1D54A4"/>
                <w:sz w:val="24"/>
                <w:szCs w:val="24"/>
              </w:rPr>
              <w:t xml:space="preserve"> relevant risks </w:t>
            </w:r>
          </w:p>
        </w:tc>
        <w:tc>
          <w:tcPr>
            <w:tcW w:w="1276" w:type="dxa"/>
          </w:tcPr>
          <w:p w14:paraId="348AF34A" w14:textId="77777777" w:rsidR="002F3B77" w:rsidRPr="003D03EC" w:rsidRDefault="002F3B77" w:rsidP="00793F9F">
            <w:pPr>
              <w:tabs>
                <w:tab w:val="left" w:pos="5814"/>
              </w:tabs>
              <w:rPr>
                <w:rFonts w:ascii="Lato" w:hAnsi="Lato"/>
                <w:color w:val="1D54A4"/>
                <w:sz w:val="24"/>
                <w:szCs w:val="24"/>
              </w:rPr>
            </w:pPr>
          </w:p>
        </w:tc>
      </w:tr>
      <w:tr w:rsidR="004F2C3C" w:rsidRPr="003D03EC" w14:paraId="58CB65A9" w14:textId="77777777" w:rsidTr="00485422">
        <w:trPr>
          <w:trHeight w:val="20"/>
        </w:trPr>
        <w:tc>
          <w:tcPr>
            <w:tcW w:w="9209" w:type="dxa"/>
          </w:tcPr>
          <w:p w14:paraId="2BC38DB6" w14:textId="0C899FB1" w:rsidR="004F2C3C" w:rsidRPr="003D03EC" w:rsidRDefault="004F2C3C" w:rsidP="00065EA5">
            <w:pPr>
              <w:tabs>
                <w:tab w:val="left" w:pos="5814"/>
              </w:tabs>
              <w:spacing w:after="120"/>
              <w:rPr>
                <w:rFonts w:ascii="Lato" w:hAnsi="Lato"/>
                <w:color w:val="1D54A4"/>
                <w:sz w:val="24"/>
                <w:szCs w:val="24"/>
              </w:rPr>
            </w:pPr>
            <w:r>
              <w:rPr>
                <w:rFonts w:ascii="Lato" w:hAnsi="Lato"/>
                <w:color w:val="1D54A4"/>
                <w:sz w:val="24"/>
                <w:szCs w:val="24"/>
              </w:rPr>
              <w:t>Information available from previous year’s accounts</w:t>
            </w:r>
          </w:p>
        </w:tc>
        <w:tc>
          <w:tcPr>
            <w:tcW w:w="1276" w:type="dxa"/>
          </w:tcPr>
          <w:p w14:paraId="08204388" w14:textId="77777777" w:rsidR="004F2C3C" w:rsidRPr="003D03EC" w:rsidRDefault="004F2C3C" w:rsidP="00143A27">
            <w:pPr>
              <w:tabs>
                <w:tab w:val="left" w:pos="5814"/>
              </w:tabs>
              <w:rPr>
                <w:rFonts w:ascii="Lato" w:hAnsi="Lato"/>
                <w:color w:val="1D54A4"/>
                <w:sz w:val="24"/>
                <w:szCs w:val="24"/>
              </w:rPr>
            </w:pPr>
          </w:p>
        </w:tc>
      </w:tr>
    </w:tbl>
    <w:p w14:paraId="49CB69FA" w14:textId="77777777" w:rsidR="00702C6E" w:rsidRDefault="00702C6E">
      <w:pPr>
        <w:spacing w:after="300" w:line="276" w:lineRule="auto"/>
        <w:ind w:right="0"/>
        <w:rPr>
          <w:rFonts w:ascii="Lato" w:hAnsi="Lato"/>
          <w:b/>
          <w:bCs/>
          <w:color w:val="28A9DF"/>
          <w:sz w:val="28"/>
          <w:szCs w:val="28"/>
        </w:rPr>
      </w:pPr>
      <w:r>
        <w:rPr>
          <w:rFonts w:ascii="Lato" w:hAnsi="Lato"/>
          <w:b/>
          <w:bCs/>
          <w:color w:val="28A9DF"/>
          <w:sz w:val="28"/>
          <w:szCs w:val="28"/>
        </w:rPr>
        <w:br w:type="page"/>
      </w:r>
    </w:p>
    <w:p w14:paraId="1832BE97" w14:textId="240CB72E" w:rsidR="00C26CE4" w:rsidRPr="00AE07F4" w:rsidRDefault="00C26CE4" w:rsidP="003D03EC">
      <w:pPr>
        <w:tabs>
          <w:tab w:val="left" w:pos="5814"/>
        </w:tabs>
        <w:rPr>
          <w:rFonts w:ascii="Lato" w:hAnsi="Lato"/>
          <w:b/>
          <w:bCs/>
          <w:color w:val="28A9DF"/>
          <w:sz w:val="24"/>
          <w:szCs w:val="24"/>
        </w:rPr>
      </w:pPr>
      <w:r w:rsidRPr="00AE07F4">
        <w:rPr>
          <w:rFonts w:ascii="Lato" w:hAnsi="Lato"/>
          <w:b/>
          <w:bCs/>
          <w:color w:val="28A9DF"/>
          <w:sz w:val="24"/>
          <w:szCs w:val="24"/>
        </w:rPr>
        <w:lastRenderedPageBreak/>
        <w:t>For Official Use only by Earls Gate Energy Centre</w:t>
      </w:r>
      <w:r w:rsidR="007C5A27" w:rsidRPr="00AE07F4">
        <w:rPr>
          <w:rFonts w:ascii="Lato" w:hAnsi="Lato"/>
          <w:b/>
          <w:bCs/>
          <w:color w:val="28A9DF"/>
          <w:sz w:val="24"/>
          <w:szCs w:val="24"/>
        </w:rPr>
        <w:t xml:space="preserve"> Limited</w:t>
      </w:r>
    </w:p>
    <w:tbl>
      <w:tblPr>
        <w:tblStyle w:val="TableGrid"/>
        <w:tblW w:w="0" w:type="auto"/>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ayout w:type="fixed"/>
        <w:tblLook w:val="04A0" w:firstRow="1" w:lastRow="0" w:firstColumn="1" w:lastColumn="0" w:noHBand="0" w:noVBand="1"/>
      </w:tblPr>
      <w:tblGrid>
        <w:gridCol w:w="2263"/>
        <w:gridCol w:w="2977"/>
        <w:gridCol w:w="2268"/>
        <w:gridCol w:w="2815"/>
      </w:tblGrid>
      <w:tr w:rsidR="003B73B9" w:rsidRPr="00D51449" w14:paraId="5BAF9EA4" w14:textId="77777777" w:rsidTr="009020A0">
        <w:trPr>
          <w:trHeight w:val="376"/>
        </w:trPr>
        <w:tc>
          <w:tcPr>
            <w:tcW w:w="2263" w:type="dxa"/>
          </w:tcPr>
          <w:p w14:paraId="1F9B2546" w14:textId="16CE9CED" w:rsidR="003B73B9" w:rsidRPr="00D51449" w:rsidRDefault="006241F0" w:rsidP="003D03EC">
            <w:pPr>
              <w:tabs>
                <w:tab w:val="left" w:pos="5814"/>
              </w:tabs>
              <w:rPr>
                <w:rFonts w:ascii="Nunito Sans 10pt" w:hAnsi="Nunito Sans 10pt"/>
                <w:sz w:val="16"/>
                <w:szCs w:val="16"/>
              </w:rPr>
            </w:pPr>
            <w:r w:rsidRPr="00D51449">
              <w:rPr>
                <w:rFonts w:ascii="Nunito Sans 10pt" w:hAnsi="Nunito Sans 10pt"/>
                <w:sz w:val="16"/>
                <w:szCs w:val="16"/>
              </w:rPr>
              <w:t>Date</w:t>
            </w:r>
            <w:r w:rsidR="009020A0" w:rsidRPr="00D51449">
              <w:rPr>
                <w:rFonts w:ascii="Nunito Sans 10pt" w:hAnsi="Nunito Sans 10pt"/>
                <w:sz w:val="16"/>
                <w:szCs w:val="16"/>
              </w:rPr>
              <w:t xml:space="preserve"> Received</w:t>
            </w:r>
          </w:p>
        </w:tc>
        <w:tc>
          <w:tcPr>
            <w:tcW w:w="2977" w:type="dxa"/>
          </w:tcPr>
          <w:p w14:paraId="5A6ABF99" w14:textId="795727B4" w:rsidR="003B73B9" w:rsidRPr="00D51449" w:rsidRDefault="003B73B9" w:rsidP="003D03EC">
            <w:pPr>
              <w:tabs>
                <w:tab w:val="left" w:pos="5814"/>
              </w:tabs>
              <w:rPr>
                <w:rFonts w:ascii="Nunito Sans 10pt" w:hAnsi="Nunito Sans 10pt"/>
                <w:b/>
                <w:bCs/>
                <w:sz w:val="16"/>
                <w:szCs w:val="16"/>
              </w:rPr>
            </w:pPr>
          </w:p>
        </w:tc>
        <w:tc>
          <w:tcPr>
            <w:tcW w:w="2268" w:type="dxa"/>
          </w:tcPr>
          <w:p w14:paraId="4C452DDE" w14:textId="44C7AF98" w:rsidR="003B73B9" w:rsidRPr="00D51449" w:rsidRDefault="003B73B9" w:rsidP="003D03EC">
            <w:pPr>
              <w:tabs>
                <w:tab w:val="left" w:pos="5814"/>
              </w:tabs>
              <w:rPr>
                <w:rFonts w:ascii="Nunito Sans 10pt" w:hAnsi="Nunito Sans 10pt"/>
                <w:sz w:val="16"/>
                <w:szCs w:val="16"/>
              </w:rPr>
            </w:pPr>
            <w:r w:rsidRPr="00D51449">
              <w:rPr>
                <w:rFonts w:ascii="Nunito Sans 10pt" w:hAnsi="Nunito Sans 10pt"/>
                <w:sz w:val="16"/>
                <w:szCs w:val="16"/>
              </w:rPr>
              <w:t>Reference Number</w:t>
            </w:r>
          </w:p>
        </w:tc>
        <w:tc>
          <w:tcPr>
            <w:tcW w:w="2815" w:type="dxa"/>
          </w:tcPr>
          <w:p w14:paraId="14FD7CF6" w14:textId="3840E809" w:rsidR="003B73B9" w:rsidRPr="00D51449" w:rsidRDefault="003B73B9" w:rsidP="003D03EC">
            <w:pPr>
              <w:tabs>
                <w:tab w:val="left" w:pos="5814"/>
              </w:tabs>
              <w:rPr>
                <w:rFonts w:ascii="Nunito Sans 10pt" w:hAnsi="Nunito Sans 10pt"/>
                <w:b/>
                <w:bCs/>
                <w:sz w:val="16"/>
                <w:szCs w:val="16"/>
              </w:rPr>
            </w:pPr>
          </w:p>
        </w:tc>
      </w:tr>
      <w:tr w:rsidR="00891C44" w:rsidRPr="00D51449" w14:paraId="6185B715" w14:textId="77777777" w:rsidTr="009020A0">
        <w:trPr>
          <w:trHeight w:val="410"/>
        </w:trPr>
        <w:tc>
          <w:tcPr>
            <w:tcW w:w="2263" w:type="dxa"/>
          </w:tcPr>
          <w:p w14:paraId="157CA5A5" w14:textId="4911CFFA" w:rsidR="00891C44" w:rsidRPr="00D51449" w:rsidRDefault="009121B8" w:rsidP="003D03EC">
            <w:pPr>
              <w:tabs>
                <w:tab w:val="left" w:pos="5814"/>
              </w:tabs>
              <w:rPr>
                <w:rFonts w:ascii="Nunito Sans 10pt" w:hAnsi="Nunito Sans 10pt"/>
                <w:sz w:val="16"/>
                <w:szCs w:val="16"/>
              </w:rPr>
            </w:pPr>
            <w:r w:rsidRPr="00D51449">
              <w:rPr>
                <w:rFonts w:ascii="Nunito Sans 10pt" w:hAnsi="Nunito Sans 10pt"/>
                <w:sz w:val="16"/>
                <w:szCs w:val="16"/>
              </w:rPr>
              <w:t>Organisation</w:t>
            </w:r>
            <w:r w:rsidR="00953812" w:rsidRPr="00D51449">
              <w:rPr>
                <w:rFonts w:ascii="Nunito Sans 10pt" w:hAnsi="Nunito Sans 10pt"/>
                <w:sz w:val="16"/>
                <w:szCs w:val="16"/>
              </w:rPr>
              <w:t xml:space="preserve"> Name</w:t>
            </w:r>
            <w:r w:rsidR="006241F0" w:rsidRPr="00D51449">
              <w:rPr>
                <w:rFonts w:ascii="Nunito Sans 10pt" w:hAnsi="Nunito Sans 10pt"/>
                <w:sz w:val="16"/>
                <w:szCs w:val="16"/>
              </w:rPr>
              <w:t xml:space="preserve">       </w:t>
            </w:r>
          </w:p>
        </w:tc>
        <w:tc>
          <w:tcPr>
            <w:tcW w:w="2977" w:type="dxa"/>
          </w:tcPr>
          <w:p w14:paraId="69EB6E73" w14:textId="77777777" w:rsidR="006241F0" w:rsidRPr="00D51449" w:rsidRDefault="006241F0" w:rsidP="003D03EC">
            <w:pPr>
              <w:tabs>
                <w:tab w:val="left" w:pos="5814"/>
              </w:tabs>
              <w:rPr>
                <w:rFonts w:ascii="Nunito Sans 10pt" w:hAnsi="Nunito Sans 10pt"/>
                <w:b/>
                <w:bCs/>
                <w:sz w:val="16"/>
                <w:szCs w:val="16"/>
              </w:rPr>
            </w:pPr>
          </w:p>
        </w:tc>
        <w:tc>
          <w:tcPr>
            <w:tcW w:w="2268" w:type="dxa"/>
          </w:tcPr>
          <w:p w14:paraId="07F924DF" w14:textId="67FD5602" w:rsidR="00891C44" w:rsidRPr="00D51449" w:rsidRDefault="009121B8" w:rsidP="003D03EC">
            <w:pPr>
              <w:tabs>
                <w:tab w:val="left" w:pos="5814"/>
              </w:tabs>
              <w:rPr>
                <w:rFonts w:ascii="Nunito Sans 10pt" w:hAnsi="Nunito Sans 10pt"/>
                <w:sz w:val="16"/>
                <w:szCs w:val="16"/>
              </w:rPr>
            </w:pPr>
            <w:r w:rsidRPr="00D51449">
              <w:rPr>
                <w:rFonts w:ascii="Nunito Sans 10pt" w:hAnsi="Nunito Sans 10pt"/>
                <w:sz w:val="16"/>
                <w:szCs w:val="16"/>
              </w:rPr>
              <w:t xml:space="preserve">Amount </w:t>
            </w:r>
            <w:r w:rsidR="00953812" w:rsidRPr="00D51449">
              <w:rPr>
                <w:rFonts w:ascii="Nunito Sans 10pt" w:hAnsi="Nunito Sans 10pt"/>
                <w:sz w:val="16"/>
                <w:szCs w:val="16"/>
              </w:rPr>
              <w:t>Requested</w:t>
            </w:r>
          </w:p>
        </w:tc>
        <w:tc>
          <w:tcPr>
            <w:tcW w:w="2815" w:type="dxa"/>
          </w:tcPr>
          <w:p w14:paraId="7C08327C" w14:textId="77777777" w:rsidR="00891C44" w:rsidRPr="00D51449" w:rsidRDefault="00891C44" w:rsidP="003D03EC">
            <w:pPr>
              <w:tabs>
                <w:tab w:val="left" w:pos="5814"/>
              </w:tabs>
              <w:rPr>
                <w:rFonts w:ascii="Nunito Sans 10pt" w:hAnsi="Nunito Sans 10pt"/>
                <w:b/>
                <w:bCs/>
                <w:sz w:val="16"/>
                <w:szCs w:val="16"/>
              </w:rPr>
            </w:pPr>
          </w:p>
        </w:tc>
      </w:tr>
      <w:tr w:rsidR="00146712" w:rsidRPr="00D51449" w14:paraId="4D166A75" w14:textId="77777777" w:rsidTr="00BC0212">
        <w:trPr>
          <w:trHeight w:val="410"/>
        </w:trPr>
        <w:tc>
          <w:tcPr>
            <w:tcW w:w="2263" w:type="dxa"/>
          </w:tcPr>
          <w:p w14:paraId="0377D3E2" w14:textId="3663071A" w:rsidR="00146712" w:rsidRPr="00D51449" w:rsidRDefault="00D036BB" w:rsidP="003D03EC">
            <w:pPr>
              <w:tabs>
                <w:tab w:val="left" w:pos="5814"/>
              </w:tabs>
              <w:rPr>
                <w:rFonts w:ascii="Nunito Sans 10pt" w:hAnsi="Nunito Sans 10pt"/>
                <w:sz w:val="16"/>
                <w:szCs w:val="16"/>
              </w:rPr>
            </w:pPr>
            <w:r w:rsidRPr="00D51449">
              <w:rPr>
                <w:rFonts w:ascii="Nunito Sans 10pt" w:hAnsi="Nunito Sans 10pt"/>
                <w:sz w:val="16"/>
                <w:szCs w:val="16"/>
              </w:rPr>
              <w:t>Declaration of Interests</w:t>
            </w:r>
          </w:p>
        </w:tc>
        <w:tc>
          <w:tcPr>
            <w:tcW w:w="8060" w:type="dxa"/>
            <w:gridSpan w:val="3"/>
          </w:tcPr>
          <w:p w14:paraId="473EBE46" w14:textId="77777777" w:rsidR="00146712" w:rsidRPr="00D51449" w:rsidRDefault="00146712" w:rsidP="003D03EC">
            <w:pPr>
              <w:tabs>
                <w:tab w:val="left" w:pos="5814"/>
              </w:tabs>
              <w:rPr>
                <w:rFonts w:ascii="Nunito Sans 10pt" w:hAnsi="Nunito Sans 10pt"/>
                <w:b/>
                <w:bCs/>
                <w:sz w:val="16"/>
                <w:szCs w:val="16"/>
              </w:rPr>
            </w:pPr>
          </w:p>
        </w:tc>
      </w:tr>
    </w:tbl>
    <w:p w14:paraId="64278A88" w14:textId="1A7E854B" w:rsidR="00D51449" w:rsidRPr="00A14AC0" w:rsidRDefault="00D51449" w:rsidP="00952C07">
      <w:pPr>
        <w:spacing w:before="160" w:after="0"/>
        <w:rPr>
          <w:rFonts w:ascii="Nunito Sans 10pt" w:hAnsi="Nunito Sans 10pt"/>
          <w:b/>
          <w:bCs/>
          <w:sz w:val="16"/>
          <w:szCs w:val="16"/>
          <w:u w:val="single"/>
        </w:rPr>
      </w:pPr>
      <w:r w:rsidRPr="00A14AC0">
        <w:rPr>
          <w:rFonts w:ascii="Nunito Sans 10pt" w:hAnsi="Nunito Sans 10pt"/>
          <w:b/>
          <w:bCs/>
          <w:sz w:val="16"/>
          <w:szCs w:val="16"/>
          <w:u w:val="single"/>
        </w:rPr>
        <w:t xml:space="preserve">Eligibility Criteria Check </w:t>
      </w:r>
    </w:p>
    <w:tbl>
      <w:tblPr>
        <w:tblStyle w:val="TableGrid"/>
        <w:tblW w:w="10343" w:type="dxa"/>
        <w:tblLayout w:type="fixed"/>
        <w:tblLook w:val="04A0" w:firstRow="1" w:lastRow="0" w:firstColumn="1" w:lastColumn="0" w:noHBand="0" w:noVBand="1"/>
      </w:tblPr>
      <w:tblGrid>
        <w:gridCol w:w="3397"/>
        <w:gridCol w:w="1560"/>
        <w:gridCol w:w="425"/>
        <w:gridCol w:w="425"/>
        <w:gridCol w:w="1701"/>
        <w:gridCol w:w="1559"/>
        <w:gridCol w:w="1276"/>
      </w:tblGrid>
      <w:tr w:rsidR="00C327F0" w:rsidRPr="00D51449" w14:paraId="45961686" w14:textId="3C74CF5A"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726B70E" w14:textId="758234FF" w:rsidR="00C327F0" w:rsidRPr="00D51449" w:rsidRDefault="00C327F0" w:rsidP="00952C07">
            <w:pPr>
              <w:rPr>
                <w:rFonts w:ascii="Nunito Sans 10pt" w:hAnsi="Nunito Sans 10pt"/>
                <w:b/>
                <w:bCs/>
                <w:sz w:val="16"/>
                <w:szCs w:val="16"/>
              </w:rPr>
            </w:pPr>
            <w:r w:rsidRPr="00D51449">
              <w:rPr>
                <w:rFonts w:ascii="Nunito Sans 10pt" w:hAnsi="Nunito Sans 10pt"/>
                <w:b/>
                <w:bCs/>
                <w:sz w:val="16"/>
                <w:szCs w:val="16"/>
              </w:rPr>
              <w:t>Eligibility Criteria</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51503F0" w14:textId="668ECDE6" w:rsidR="00C327F0" w:rsidRPr="00D51449" w:rsidRDefault="00C327F0" w:rsidP="00952C07">
            <w:pPr>
              <w:jc w:val="center"/>
              <w:rPr>
                <w:rFonts w:ascii="Nunito Sans 10pt" w:hAnsi="Nunito Sans 10pt"/>
                <w:b/>
                <w:bCs/>
                <w:sz w:val="16"/>
                <w:szCs w:val="16"/>
              </w:rPr>
            </w:pPr>
            <w:r w:rsidRPr="00D51449">
              <w:rPr>
                <w:rFonts w:ascii="Nunito Sans 10pt" w:hAnsi="Nunito Sans 10pt"/>
                <w:b/>
                <w:bCs/>
                <w:sz w:val="16"/>
                <w:szCs w:val="16"/>
              </w:rPr>
              <w:t>Y</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2F89687F" w14:textId="5D51C249" w:rsidR="00C327F0" w:rsidRPr="00D51449" w:rsidRDefault="00C327F0" w:rsidP="00952C07">
            <w:pPr>
              <w:jc w:val="center"/>
              <w:rPr>
                <w:rFonts w:ascii="Nunito Sans 10pt" w:hAnsi="Nunito Sans 10pt"/>
                <w:b/>
                <w:bCs/>
                <w:sz w:val="16"/>
                <w:szCs w:val="16"/>
              </w:rPr>
            </w:pPr>
            <w:r>
              <w:rPr>
                <w:rFonts w:ascii="Nunito Sans 10pt" w:hAnsi="Nunito Sans 10pt"/>
                <w:b/>
                <w:bCs/>
                <w:sz w:val="16"/>
                <w:szCs w:val="16"/>
              </w:rPr>
              <w:t>N</w:t>
            </w: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55555476" w14:textId="3F2BFFDC" w:rsidR="00C327F0" w:rsidRPr="00D51449" w:rsidRDefault="00C327F0" w:rsidP="00952C07">
            <w:pPr>
              <w:jc w:val="center"/>
              <w:rPr>
                <w:rFonts w:ascii="Nunito Sans 10pt" w:hAnsi="Nunito Sans 10pt"/>
                <w:b/>
                <w:bCs/>
                <w:sz w:val="16"/>
                <w:szCs w:val="16"/>
              </w:rPr>
            </w:pPr>
            <w:r>
              <w:rPr>
                <w:rFonts w:ascii="Nunito Sans 10pt" w:hAnsi="Nunito Sans 10pt"/>
                <w:b/>
                <w:bCs/>
                <w:sz w:val="16"/>
                <w:szCs w:val="16"/>
              </w:rPr>
              <w:t>Comments</w:t>
            </w: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109B97FD" w14:textId="71B1D1DC" w:rsidR="00C327F0" w:rsidRPr="00D51449" w:rsidRDefault="00C327F0" w:rsidP="00952C07">
            <w:pPr>
              <w:jc w:val="center"/>
              <w:rPr>
                <w:rFonts w:ascii="Nunito Sans 10pt" w:hAnsi="Nunito Sans 10pt"/>
                <w:b/>
                <w:bCs/>
                <w:sz w:val="16"/>
                <w:szCs w:val="16"/>
              </w:rPr>
            </w:pPr>
            <w:r w:rsidRPr="00D51449">
              <w:rPr>
                <w:rFonts w:ascii="Nunito Sans 10pt" w:hAnsi="Nunito Sans 10pt"/>
                <w:b/>
                <w:bCs/>
                <w:sz w:val="16"/>
                <w:szCs w:val="16"/>
              </w:rPr>
              <w:t>Date</w:t>
            </w:r>
          </w:p>
        </w:tc>
      </w:tr>
      <w:tr w:rsidR="00C327F0" w:rsidRPr="00D51449" w14:paraId="43857406" w14:textId="5672DA2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2F591032" w14:textId="698E9FC9" w:rsidR="00C327F0" w:rsidRPr="00D51449" w:rsidRDefault="00C327F0" w:rsidP="00952C07">
            <w:pPr>
              <w:rPr>
                <w:rFonts w:ascii="Nunito Sans 10pt" w:hAnsi="Nunito Sans 10pt"/>
                <w:sz w:val="16"/>
                <w:szCs w:val="16"/>
              </w:rPr>
            </w:pPr>
            <w:r w:rsidRPr="00D51449">
              <w:rPr>
                <w:rFonts w:ascii="Nunito Sans 10pt" w:hAnsi="Nunito Sans 10pt"/>
                <w:sz w:val="16"/>
                <w:szCs w:val="16"/>
              </w:rPr>
              <w:t>Registered Charity</w:t>
            </w:r>
            <w:r w:rsidR="00E55EBE">
              <w:rPr>
                <w:rFonts w:ascii="Nunito Sans 10pt" w:hAnsi="Nunito Sans 10pt"/>
                <w:sz w:val="16"/>
                <w:szCs w:val="16"/>
              </w:rPr>
              <w:t>, Constituted Org, CIC, Social Enterprise?</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2FB4F22" w14:textId="0B3916B4" w:rsidR="00C327F0" w:rsidRPr="00D51449" w:rsidRDefault="00C327F0"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92063D0" w14:textId="28289D9B" w:rsidR="00C327F0" w:rsidRPr="00D51449" w:rsidRDefault="00C327F0"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F64B7E7" w14:textId="457A8A81" w:rsidR="00C327F0" w:rsidRPr="00D51449" w:rsidRDefault="00C327F0"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5F001E4" w14:textId="2AED60C9" w:rsidR="00C327F0" w:rsidRPr="00D51449" w:rsidRDefault="00C327F0" w:rsidP="00952C07">
            <w:pPr>
              <w:jc w:val="center"/>
              <w:rPr>
                <w:rFonts w:ascii="Nunito Sans 10pt" w:hAnsi="Nunito Sans 10pt"/>
                <w:sz w:val="16"/>
                <w:szCs w:val="16"/>
              </w:rPr>
            </w:pPr>
          </w:p>
        </w:tc>
      </w:tr>
      <w:tr w:rsidR="00C327F0" w:rsidRPr="00D51449" w14:paraId="0C927C69" w14:textId="239AA86F"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13D43685" w14:textId="400B863B" w:rsidR="00C327F0" w:rsidRPr="00D51449" w:rsidRDefault="00C327F0" w:rsidP="00952C07">
            <w:pPr>
              <w:rPr>
                <w:rFonts w:ascii="Nunito Sans 10pt" w:hAnsi="Nunito Sans 10pt"/>
                <w:sz w:val="16"/>
                <w:szCs w:val="16"/>
              </w:rPr>
            </w:pPr>
            <w:r w:rsidRPr="00D51449">
              <w:rPr>
                <w:rFonts w:ascii="Nunito Sans 10pt" w:hAnsi="Nunito Sans 10pt"/>
                <w:sz w:val="16"/>
                <w:szCs w:val="16"/>
              </w:rPr>
              <w:t>Falkirk Ward? Please specify</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1BAA32F8" w14:textId="77777777" w:rsidR="00C327F0" w:rsidRPr="00D51449" w:rsidRDefault="00C327F0"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A028E73" w14:textId="77777777" w:rsidR="00C327F0" w:rsidRPr="00D51449" w:rsidRDefault="00C327F0"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5708EDAA" w14:textId="0A8FCEF0" w:rsidR="00C327F0" w:rsidRPr="00D51449" w:rsidRDefault="00C327F0"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54124E9" w14:textId="77777777" w:rsidR="00C327F0" w:rsidRPr="00D51449" w:rsidRDefault="00C327F0" w:rsidP="00952C07">
            <w:pPr>
              <w:jc w:val="center"/>
              <w:rPr>
                <w:rFonts w:ascii="Nunito Sans 10pt" w:hAnsi="Nunito Sans 10pt"/>
                <w:sz w:val="16"/>
                <w:szCs w:val="16"/>
              </w:rPr>
            </w:pPr>
          </w:p>
        </w:tc>
      </w:tr>
      <w:tr w:rsidR="00C327F0" w:rsidRPr="00D51449" w14:paraId="2D359A3A"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562C1134" w14:textId="092E9974" w:rsidR="00C327F0" w:rsidRPr="00D51449" w:rsidRDefault="00C327F0" w:rsidP="00952C07">
            <w:pPr>
              <w:rPr>
                <w:rFonts w:ascii="Nunito Sans 10pt" w:hAnsi="Nunito Sans 10pt"/>
                <w:sz w:val="16"/>
                <w:szCs w:val="16"/>
              </w:rPr>
            </w:pPr>
            <w:r w:rsidRPr="00D51449">
              <w:rPr>
                <w:rFonts w:ascii="Nunito Sans 10pt" w:hAnsi="Nunito Sans 10pt"/>
                <w:sz w:val="16"/>
                <w:szCs w:val="16"/>
              </w:rPr>
              <w:t>Management Committee</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39CE2CF" w14:textId="77777777" w:rsidR="00C327F0" w:rsidRPr="00D51449" w:rsidRDefault="00C327F0"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5E3B303B" w14:textId="77777777" w:rsidR="00C327F0" w:rsidRPr="00D51449" w:rsidRDefault="00C327F0"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4B6271E" w14:textId="5F1FB3A2" w:rsidR="00C327F0" w:rsidRPr="00D51449" w:rsidRDefault="00C327F0"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3B0796EB" w14:textId="77777777" w:rsidR="00C327F0" w:rsidRPr="00D51449" w:rsidRDefault="00C327F0" w:rsidP="00952C07">
            <w:pPr>
              <w:jc w:val="center"/>
              <w:rPr>
                <w:rFonts w:ascii="Nunito Sans 10pt" w:hAnsi="Nunito Sans 10pt"/>
                <w:sz w:val="16"/>
                <w:szCs w:val="16"/>
              </w:rPr>
            </w:pPr>
          </w:p>
        </w:tc>
      </w:tr>
      <w:tr w:rsidR="00C327F0" w:rsidRPr="00D51449" w14:paraId="3EA20C35"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2C899D3F" w14:textId="77140AB4" w:rsidR="00C327F0" w:rsidRPr="00D51449" w:rsidRDefault="00C327F0" w:rsidP="00952C07">
            <w:pPr>
              <w:rPr>
                <w:rFonts w:ascii="Nunito Sans 10pt" w:hAnsi="Nunito Sans 10pt"/>
                <w:sz w:val="16"/>
                <w:szCs w:val="16"/>
              </w:rPr>
            </w:pPr>
            <w:r w:rsidRPr="00D51449">
              <w:rPr>
                <w:rFonts w:ascii="Nunito Sans 10pt" w:hAnsi="Nunito Sans 10pt"/>
                <w:sz w:val="16"/>
                <w:szCs w:val="16"/>
              </w:rPr>
              <w:t xml:space="preserve">Equality &amp; diversity policy and/or an Equal Opps. </w:t>
            </w:r>
            <w:r w:rsidR="00B90531" w:rsidRPr="00D51449">
              <w:rPr>
                <w:rFonts w:ascii="Nunito Sans 10pt" w:hAnsi="Nunito Sans 10pt"/>
                <w:sz w:val="16"/>
                <w:szCs w:val="16"/>
              </w:rPr>
              <w:t>S</w:t>
            </w:r>
            <w:r w:rsidRPr="00D51449">
              <w:rPr>
                <w:rFonts w:ascii="Nunito Sans 10pt" w:hAnsi="Nunito Sans 10pt"/>
                <w:sz w:val="16"/>
                <w:szCs w:val="16"/>
              </w:rPr>
              <w:t>tatement</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36623B4D" w14:textId="77777777" w:rsidR="00C327F0" w:rsidRPr="00D51449" w:rsidRDefault="00C327F0"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2BFE8B62" w14:textId="77777777" w:rsidR="00C327F0" w:rsidRPr="00D51449" w:rsidRDefault="00C327F0"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189C266" w14:textId="1FB6343B" w:rsidR="00C327F0" w:rsidRPr="00D51449" w:rsidRDefault="00C327F0"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CF3C38E" w14:textId="77777777" w:rsidR="00C327F0" w:rsidRPr="00D51449" w:rsidRDefault="00C327F0" w:rsidP="00952C07">
            <w:pPr>
              <w:jc w:val="center"/>
              <w:rPr>
                <w:rFonts w:ascii="Nunito Sans 10pt" w:hAnsi="Nunito Sans 10pt"/>
                <w:sz w:val="16"/>
                <w:szCs w:val="16"/>
              </w:rPr>
            </w:pPr>
          </w:p>
        </w:tc>
      </w:tr>
      <w:tr w:rsidR="00C327F0" w:rsidRPr="00D51449" w14:paraId="1B15A14D"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C49FD36" w14:textId="56EB8723" w:rsidR="00C327F0" w:rsidRPr="00D51449" w:rsidRDefault="00C327F0" w:rsidP="00952C07">
            <w:pPr>
              <w:rPr>
                <w:rFonts w:ascii="Nunito Sans 10pt" w:hAnsi="Nunito Sans 10pt"/>
                <w:sz w:val="16"/>
                <w:szCs w:val="16"/>
              </w:rPr>
            </w:pPr>
            <w:r w:rsidRPr="00D51449">
              <w:rPr>
                <w:rFonts w:ascii="Nunito Sans 10pt" w:hAnsi="Nunito Sans 10pt"/>
                <w:sz w:val="16"/>
                <w:szCs w:val="16"/>
              </w:rPr>
              <w:t>Organisational bank account/two years unrelated signatories</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3D8403AB" w14:textId="77777777" w:rsidR="00C327F0" w:rsidRPr="00D51449" w:rsidRDefault="00C327F0"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35D7D545" w14:textId="77777777" w:rsidR="00C327F0" w:rsidRPr="00D51449" w:rsidRDefault="00C327F0"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C8D8520" w14:textId="5F36012C" w:rsidR="00C327F0" w:rsidRPr="00D51449" w:rsidRDefault="00C327F0"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2C38D379" w14:textId="77777777" w:rsidR="00C327F0" w:rsidRPr="00D51449" w:rsidRDefault="00C327F0" w:rsidP="00952C07">
            <w:pPr>
              <w:jc w:val="center"/>
              <w:rPr>
                <w:rFonts w:ascii="Nunito Sans 10pt" w:hAnsi="Nunito Sans 10pt"/>
                <w:sz w:val="16"/>
                <w:szCs w:val="16"/>
              </w:rPr>
            </w:pPr>
          </w:p>
        </w:tc>
      </w:tr>
      <w:tr w:rsidR="00E55EBE" w:rsidRPr="00D51449" w14:paraId="48F60456"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41F1C51" w14:textId="24AC2B59" w:rsidR="00E55EBE" w:rsidRPr="00D51449" w:rsidRDefault="00E55EBE" w:rsidP="00952C07">
            <w:pPr>
              <w:rPr>
                <w:rFonts w:ascii="Nunito Sans 10pt" w:hAnsi="Nunito Sans 10pt"/>
                <w:sz w:val="16"/>
                <w:szCs w:val="16"/>
              </w:rPr>
            </w:pPr>
            <w:r>
              <w:rPr>
                <w:rFonts w:ascii="Nunito Sans 10pt" w:hAnsi="Nunito Sans 10pt"/>
                <w:sz w:val="16"/>
                <w:szCs w:val="16"/>
              </w:rPr>
              <w:t>Systems in place to manage finances</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88E3494" w14:textId="77777777" w:rsidR="00E55EBE" w:rsidRPr="00D51449" w:rsidRDefault="00E55EBE"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3283F3FF" w14:textId="77777777" w:rsidR="00E55EBE" w:rsidRPr="00D51449" w:rsidRDefault="00E55EBE"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B345C80" w14:textId="77777777" w:rsidR="00E55EBE" w:rsidRPr="00D51449" w:rsidRDefault="00E55EBE"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2CD4C53" w14:textId="77777777" w:rsidR="00E55EBE" w:rsidRPr="00D51449" w:rsidRDefault="00E55EBE" w:rsidP="00952C07">
            <w:pPr>
              <w:jc w:val="center"/>
              <w:rPr>
                <w:rFonts w:ascii="Nunito Sans 10pt" w:hAnsi="Nunito Sans 10pt"/>
                <w:sz w:val="16"/>
                <w:szCs w:val="16"/>
              </w:rPr>
            </w:pPr>
          </w:p>
        </w:tc>
      </w:tr>
      <w:tr w:rsidR="00C327F0" w:rsidRPr="00D51449" w14:paraId="76EFF8D9"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1E9C41BD" w14:textId="7C07C2CE" w:rsidR="00C327F0" w:rsidRPr="00D51449" w:rsidRDefault="00C327F0" w:rsidP="00952C07">
            <w:pPr>
              <w:rPr>
                <w:rFonts w:ascii="Nunito Sans 10pt" w:hAnsi="Nunito Sans 10pt"/>
                <w:sz w:val="16"/>
                <w:szCs w:val="16"/>
              </w:rPr>
            </w:pPr>
            <w:r w:rsidRPr="00D51449">
              <w:rPr>
                <w:rFonts w:ascii="Nunito Sans 10pt" w:hAnsi="Nunito Sans 10pt"/>
                <w:sz w:val="16"/>
                <w:szCs w:val="16"/>
              </w:rPr>
              <w:t>Practices &amp; procedures for paid staff/appropriate insurance</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B92AB13" w14:textId="77777777" w:rsidR="00C327F0" w:rsidRPr="00D51449" w:rsidRDefault="00C327F0"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A0C4A23" w14:textId="77777777" w:rsidR="00C327F0" w:rsidRPr="00D51449" w:rsidRDefault="00C327F0"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4B9F9AD" w14:textId="341D7B34" w:rsidR="00C327F0" w:rsidRPr="00D51449" w:rsidRDefault="00C327F0"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1DAC52C4" w14:textId="77777777" w:rsidR="00C327F0" w:rsidRPr="00D51449" w:rsidRDefault="00C327F0" w:rsidP="00952C07">
            <w:pPr>
              <w:jc w:val="center"/>
              <w:rPr>
                <w:rFonts w:ascii="Nunito Sans 10pt" w:hAnsi="Nunito Sans 10pt"/>
                <w:sz w:val="16"/>
                <w:szCs w:val="16"/>
              </w:rPr>
            </w:pPr>
          </w:p>
        </w:tc>
      </w:tr>
      <w:tr w:rsidR="00E55EBE" w:rsidRPr="00D51449" w14:paraId="7BB9C5C9"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971C9C8" w14:textId="50C951FF" w:rsidR="00E55EBE" w:rsidRPr="00D51449" w:rsidRDefault="00E55EBE" w:rsidP="00952C07">
            <w:pPr>
              <w:rPr>
                <w:rFonts w:ascii="Nunito Sans 10pt" w:hAnsi="Nunito Sans 10pt"/>
                <w:sz w:val="16"/>
                <w:szCs w:val="16"/>
              </w:rPr>
            </w:pPr>
            <w:r w:rsidRPr="00D51449">
              <w:rPr>
                <w:rFonts w:ascii="Nunito Sans 10pt" w:hAnsi="Nunito Sans 10pt"/>
                <w:sz w:val="16"/>
                <w:szCs w:val="16"/>
              </w:rPr>
              <w:t>Compliance with GDPR and Data Protection Act 2018</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D56F7DD" w14:textId="77777777" w:rsidR="00E55EBE" w:rsidRPr="00D51449" w:rsidRDefault="00E55EBE"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1C6FBCF1" w14:textId="77777777" w:rsidR="00E55EBE" w:rsidRPr="00D51449" w:rsidRDefault="00E55EBE"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5B0335C" w14:textId="77777777" w:rsidR="00E55EBE" w:rsidRPr="00D51449" w:rsidRDefault="00E55EBE"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53AF00AD" w14:textId="77777777" w:rsidR="00E55EBE" w:rsidRPr="00D51449" w:rsidRDefault="00E55EBE" w:rsidP="00952C07">
            <w:pPr>
              <w:jc w:val="center"/>
              <w:rPr>
                <w:rFonts w:ascii="Nunito Sans 10pt" w:hAnsi="Nunito Sans 10pt"/>
                <w:sz w:val="16"/>
                <w:szCs w:val="16"/>
              </w:rPr>
            </w:pPr>
          </w:p>
        </w:tc>
      </w:tr>
      <w:tr w:rsidR="005453C4" w:rsidRPr="00D51449" w14:paraId="3B5BA7C5"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558289C" w14:textId="565B7289" w:rsidR="005453C4" w:rsidRPr="00D51449" w:rsidRDefault="00E55EBE" w:rsidP="00952C07">
            <w:pPr>
              <w:rPr>
                <w:rFonts w:ascii="Nunito Sans 10pt" w:hAnsi="Nunito Sans 10pt"/>
                <w:sz w:val="16"/>
                <w:szCs w:val="16"/>
              </w:rPr>
            </w:pPr>
            <w:r w:rsidRPr="00D51449">
              <w:rPr>
                <w:rFonts w:ascii="Nunito Sans 10pt" w:hAnsi="Nunito Sans 10pt"/>
                <w:sz w:val="16"/>
                <w:szCs w:val="16"/>
              </w:rPr>
              <w:t>Safeguarding Policy</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21ABDDD" w14:textId="77777777" w:rsidR="005453C4" w:rsidRPr="00D51449" w:rsidRDefault="005453C4"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36F2B548" w14:textId="77777777" w:rsidR="005453C4" w:rsidRPr="00D51449" w:rsidRDefault="005453C4"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18215783" w14:textId="77777777" w:rsidR="005453C4" w:rsidRPr="00D51449" w:rsidRDefault="005453C4"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5226F396" w14:textId="77777777" w:rsidR="005453C4" w:rsidRPr="00D51449" w:rsidRDefault="005453C4" w:rsidP="00952C07">
            <w:pPr>
              <w:jc w:val="center"/>
              <w:rPr>
                <w:rFonts w:ascii="Nunito Sans 10pt" w:hAnsi="Nunito Sans 10pt"/>
                <w:sz w:val="16"/>
                <w:szCs w:val="16"/>
              </w:rPr>
            </w:pPr>
          </w:p>
        </w:tc>
      </w:tr>
      <w:tr w:rsidR="00E55EBE" w:rsidRPr="00D51449" w14:paraId="5DF72A9B"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F68B481" w14:textId="0D45D5E1" w:rsidR="00E55EBE" w:rsidRDefault="00E55EBE" w:rsidP="00952C07">
            <w:pPr>
              <w:rPr>
                <w:rFonts w:ascii="Nunito Sans 10pt" w:hAnsi="Nunito Sans 10pt"/>
                <w:sz w:val="16"/>
                <w:szCs w:val="16"/>
              </w:rPr>
            </w:pPr>
            <w:r w:rsidRPr="00D51449">
              <w:rPr>
                <w:rFonts w:ascii="Nunito Sans 10pt" w:hAnsi="Nunito Sans 10pt"/>
                <w:sz w:val="16"/>
                <w:szCs w:val="16"/>
              </w:rPr>
              <w:t>Up to date Disclosure Scotland PVG, if applicable</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EE1B996" w14:textId="77777777" w:rsidR="00E55EBE" w:rsidRPr="00D51449" w:rsidRDefault="00E55EBE"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499B217" w14:textId="77777777" w:rsidR="00E55EBE" w:rsidRPr="00D51449" w:rsidRDefault="00E55EBE"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7520D45" w14:textId="77777777" w:rsidR="00E55EBE" w:rsidRPr="00D51449" w:rsidRDefault="00E55EBE"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21D40601" w14:textId="77777777" w:rsidR="00E55EBE" w:rsidRPr="00D51449" w:rsidRDefault="00E55EBE" w:rsidP="00952C07">
            <w:pPr>
              <w:jc w:val="center"/>
              <w:rPr>
                <w:rFonts w:ascii="Nunito Sans 10pt" w:hAnsi="Nunito Sans 10pt"/>
                <w:sz w:val="16"/>
                <w:szCs w:val="16"/>
              </w:rPr>
            </w:pPr>
          </w:p>
        </w:tc>
      </w:tr>
      <w:tr w:rsidR="00E55EBE" w:rsidRPr="00D51449" w14:paraId="501373A2"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142F96CC" w14:textId="4B2ABFA0" w:rsidR="00E55EBE" w:rsidRDefault="00E55EBE" w:rsidP="00952C07">
            <w:pPr>
              <w:rPr>
                <w:rFonts w:ascii="Nunito Sans 10pt" w:hAnsi="Nunito Sans 10pt"/>
                <w:sz w:val="16"/>
                <w:szCs w:val="16"/>
              </w:rPr>
            </w:pPr>
            <w:r>
              <w:rPr>
                <w:rFonts w:ascii="Nunito Sans 10pt" w:hAnsi="Nunito Sans 10pt"/>
                <w:sz w:val="16"/>
                <w:szCs w:val="16"/>
              </w:rPr>
              <w:t>Sufficient insurance cover</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0B8C370" w14:textId="77777777" w:rsidR="00E55EBE" w:rsidRPr="00D51449" w:rsidRDefault="00E55EBE"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B2E636C" w14:textId="77777777" w:rsidR="00E55EBE" w:rsidRPr="00D51449" w:rsidRDefault="00E55EBE"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4DA907DE" w14:textId="77777777" w:rsidR="00E55EBE" w:rsidRPr="00D51449" w:rsidRDefault="00E55EBE"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89FA896" w14:textId="77777777" w:rsidR="00E55EBE" w:rsidRPr="00D51449" w:rsidRDefault="00E55EBE" w:rsidP="00952C07">
            <w:pPr>
              <w:jc w:val="center"/>
              <w:rPr>
                <w:rFonts w:ascii="Nunito Sans 10pt" w:hAnsi="Nunito Sans 10pt"/>
                <w:sz w:val="16"/>
                <w:szCs w:val="16"/>
              </w:rPr>
            </w:pPr>
          </w:p>
        </w:tc>
      </w:tr>
      <w:tr w:rsidR="005453C4" w:rsidRPr="00D51449" w14:paraId="6FD4FB6A"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2182EF0F" w14:textId="42064161" w:rsidR="005453C4" w:rsidRDefault="005453C4" w:rsidP="00952C07">
            <w:pPr>
              <w:rPr>
                <w:rFonts w:ascii="Nunito Sans 10pt" w:hAnsi="Nunito Sans 10pt"/>
                <w:sz w:val="16"/>
                <w:szCs w:val="16"/>
              </w:rPr>
            </w:pPr>
            <w:r>
              <w:rPr>
                <w:rFonts w:ascii="Nunito Sans 10pt" w:hAnsi="Nunito Sans 10pt"/>
                <w:sz w:val="16"/>
                <w:szCs w:val="16"/>
              </w:rPr>
              <w:t>Information available from previous year’s accounts</w:t>
            </w:r>
            <w:r w:rsidR="00B90531">
              <w:rPr>
                <w:rFonts w:ascii="Nunito Sans 10pt" w:hAnsi="Nunito Sans 10pt"/>
                <w:sz w:val="16"/>
                <w:szCs w:val="16"/>
              </w:rPr>
              <w:t>?</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3719C494" w14:textId="77777777" w:rsidR="005453C4" w:rsidRPr="00D51449" w:rsidRDefault="005453C4"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72972918" w14:textId="77777777" w:rsidR="005453C4" w:rsidRPr="00D51449" w:rsidRDefault="005453C4"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2C107AED" w14:textId="77777777" w:rsidR="005453C4" w:rsidRPr="00D51449" w:rsidRDefault="005453C4"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F489DA8" w14:textId="77777777" w:rsidR="005453C4" w:rsidRPr="00D51449" w:rsidRDefault="005453C4" w:rsidP="00952C07">
            <w:pPr>
              <w:jc w:val="center"/>
              <w:rPr>
                <w:rFonts w:ascii="Nunito Sans 10pt" w:hAnsi="Nunito Sans 10pt"/>
                <w:sz w:val="16"/>
                <w:szCs w:val="16"/>
              </w:rPr>
            </w:pPr>
          </w:p>
        </w:tc>
      </w:tr>
      <w:tr w:rsidR="00C327F0" w:rsidRPr="00D51449" w14:paraId="4D72E00C" w14:textId="77777777" w:rsidTr="00C327F0">
        <w:tc>
          <w:tcPr>
            <w:tcW w:w="4957"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AEC4DA9" w14:textId="78CE8E9B" w:rsidR="00C327F0" w:rsidRPr="00D51449" w:rsidRDefault="00C327F0" w:rsidP="00952C07">
            <w:pPr>
              <w:rPr>
                <w:rFonts w:ascii="Nunito Sans 10pt" w:hAnsi="Nunito Sans 10pt"/>
                <w:sz w:val="16"/>
                <w:szCs w:val="16"/>
              </w:rPr>
            </w:pPr>
            <w:r w:rsidRPr="00D51449">
              <w:rPr>
                <w:rFonts w:ascii="Nunito Sans 10pt" w:hAnsi="Nunito Sans 10pt"/>
                <w:sz w:val="16"/>
                <w:szCs w:val="16"/>
              </w:rPr>
              <w:t>Eligibility Criteria Check Completion Date</w:t>
            </w: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66C3E70" w14:textId="77777777" w:rsidR="00C327F0" w:rsidRPr="00D51449" w:rsidRDefault="00C327F0" w:rsidP="00952C07">
            <w:pPr>
              <w:jc w:val="center"/>
              <w:rPr>
                <w:rFonts w:ascii="Nunito Sans 10pt" w:hAnsi="Nunito Sans 10pt"/>
                <w:sz w:val="16"/>
                <w:szCs w:val="16"/>
              </w:rPr>
            </w:pPr>
          </w:p>
        </w:tc>
        <w:tc>
          <w:tcPr>
            <w:tcW w:w="425"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16791D0" w14:textId="77777777" w:rsidR="00C327F0" w:rsidRPr="00D51449" w:rsidRDefault="00C327F0" w:rsidP="00952C07">
            <w:pPr>
              <w:jc w:val="center"/>
              <w:rPr>
                <w:rFonts w:ascii="Nunito Sans 10pt" w:hAnsi="Nunito Sans 10pt"/>
                <w:sz w:val="16"/>
                <w:szCs w:val="16"/>
              </w:rPr>
            </w:pPr>
          </w:p>
        </w:tc>
        <w:tc>
          <w:tcPr>
            <w:tcW w:w="3260"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1A413DA" w14:textId="2A1421F6" w:rsidR="00C327F0" w:rsidRPr="00D51449" w:rsidRDefault="00C327F0" w:rsidP="00952C07">
            <w:pPr>
              <w:rPr>
                <w:rFonts w:ascii="Nunito Sans 10pt" w:hAnsi="Nunito Sans 10pt"/>
                <w:sz w:val="16"/>
                <w:szCs w:val="16"/>
              </w:rPr>
            </w:pPr>
          </w:p>
        </w:tc>
        <w:tc>
          <w:tcPr>
            <w:tcW w:w="1276"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E9A3869" w14:textId="77777777" w:rsidR="00C327F0" w:rsidRPr="00D51449" w:rsidRDefault="00C327F0" w:rsidP="00952C07">
            <w:pPr>
              <w:jc w:val="center"/>
              <w:rPr>
                <w:rFonts w:ascii="Nunito Sans 10pt" w:hAnsi="Nunito Sans 10pt"/>
                <w:sz w:val="16"/>
                <w:szCs w:val="16"/>
              </w:rPr>
            </w:pPr>
          </w:p>
        </w:tc>
      </w:tr>
      <w:tr w:rsidR="00E55EBE" w:rsidRPr="00D51449" w14:paraId="6DC0CB1B" w14:textId="77777777" w:rsidTr="00E55EBE">
        <w:tc>
          <w:tcPr>
            <w:tcW w:w="3397" w:type="dxa"/>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68DB93C7" w14:textId="234CA6D9" w:rsidR="00E55EBE" w:rsidRPr="00C33533" w:rsidRDefault="00E55EBE" w:rsidP="00C33533">
            <w:pPr>
              <w:rPr>
                <w:rFonts w:ascii="Nunito Sans 10pt" w:hAnsi="Nunito Sans 10pt"/>
                <w:b/>
                <w:bCs/>
                <w:sz w:val="16"/>
                <w:szCs w:val="16"/>
              </w:rPr>
            </w:pPr>
            <w:r w:rsidRPr="00C33533">
              <w:rPr>
                <w:rFonts w:ascii="Nunito Sans 10pt" w:hAnsi="Nunito Sans 10pt"/>
                <w:b/>
                <w:bCs/>
                <w:sz w:val="16"/>
                <w:szCs w:val="16"/>
              </w:rPr>
              <w:t>EGECL Site Administrator Signature</w:t>
            </w:r>
          </w:p>
        </w:tc>
        <w:tc>
          <w:tcPr>
            <w:tcW w:w="4111" w:type="dxa"/>
            <w:gridSpan w:val="4"/>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03F4324F" w14:textId="77777777" w:rsidR="00E55EBE" w:rsidRPr="00C33533" w:rsidRDefault="00E55EBE" w:rsidP="00C33533">
            <w:pPr>
              <w:rPr>
                <w:rFonts w:ascii="Nunito Sans 10pt" w:hAnsi="Nunito Sans 10pt"/>
                <w:b/>
                <w:bCs/>
                <w:sz w:val="16"/>
                <w:szCs w:val="16"/>
              </w:rPr>
            </w:pPr>
          </w:p>
        </w:tc>
        <w:tc>
          <w:tcPr>
            <w:tcW w:w="2835" w:type="dxa"/>
            <w:gridSpan w:val="2"/>
            <w:tcBorders>
              <w:top w:val="single" w:sz="4" w:space="0" w:color="00ADEF" w:themeColor="accent5"/>
              <w:left w:val="single" w:sz="4" w:space="0" w:color="00ADEF" w:themeColor="accent5"/>
              <w:bottom w:val="single" w:sz="4" w:space="0" w:color="00ADEF" w:themeColor="accent5"/>
              <w:right w:val="single" w:sz="4" w:space="0" w:color="00ADEF" w:themeColor="accent5"/>
            </w:tcBorders>
          </w:tcPr>
          <w:p w14:paraId="26E30197" w14:textId="6DA2E67C" w:rsidR="00E55EBE" w:rsidRPr="00C33533" w:rsidRDefault="00E55EBE" w:rsidP="00C33533">
            <w:pPr>
              <w:rPr>
                <w:rFonts w:ascii="Nunito Sans 10pt" w:hAnsi="Nunito Sans 10pt"/>
                <w:b/>
                <w:bCs/>
                <w:sz w:val="16"/>
                <w:szCs w:val="16"/>
              </w:rPr>
            </w:pPr>
            <w:r>
              <w:rPr>
                <w:rFonts w:ascii="Nunito Sans 10pt" w:hAnsi="Nunito Sans 10pt"/>
                <w:b/>
                <w:bCs/>
                <w:sz w:val="16"/>
                <w:szCs w:val="16"/>
              </w:rPr>
              <w:t>Date:</w:t>
            </w:r>
          </w:p>
        </w:tc>
      </w:tr>
    </w:tbl>
    <w:p w14:paraId="1018146F" w14:textId="688EBA3B" w:rsidR="00D51449" w:rsidRPr="00952C07" w:rsidRDefault="00952C07" w:rsidP="00952C07">
      <w:pPr>
        <w:spacing w:before="160" w:after="0"/>
        <w:rPr>
          <w:rFonts w:ascii="Nunito Sans 10pt" w:hAnsi="Nunito Sans 10pt"/>
          <w:b/>
          <w:bCs/>
          <w:sz w:val="16"/>
          <w:szCs w:val="16"/>
          <w:u w:val="single"/>
        </w:rPr>
      </w:pPr>
      <w:r w:rsidRPr="00952C07">
        <w:rPr>
          <w:rFonts w:ascii="Nunito Sans 10pt" w:hAnsi="Nunito Sans 10pt"/>
          <w:b/>
          <w:bCs/>
          <w:sz w:val="16"/>
          <w:szCs w:val="16"/>
          <w:u w:val="single"/>
        </w:rPr>
        <w:t>Review and Outcome</w:t>
      </w:r>
    </w:p>
    <w:tbl>
      <w:tblPr>
        <w:tblStyle w:val="TableGrid"/>
        <w:tblW w:w="10343" w:type="dxa"/>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ayout w:type="fixed"/>
        <w:tblLook w:val="04A0" w:firstRow="1" w:lastRow="0" w:firstColumn="1" w:lastColumn="0" w:noHBand="0" w:noVBand="1"/>
      </w:tblPr>
      <w:tblGrid>
        <w:gridCol w:w="3390"/>
        <w:gridCol w:w="716"/>
        <w:gridCol w:w="142"/>
        <w:gridCol w:w="709"/>
        <w:gridCol w:w="3543"/>
        <w:gridCol w:w="1843"/>
      </w:tblGrid>
      <w:tr w:rsidR="00EF0F61" w:rsidRPr="00D51449" w14:paraId="7C519AD4" w14:textId="77777777" w:rsidTr="009020A0">
        <w:trPr>
          <w:trHeight w:val="440"/>
        </w:trPr>
        <w:tc>
          <w:tcPr>
            <w:tcW w:w="3390" w:type="dxa"/>
            <w:vMerge w:val="restart"/>
          </w:tcPr>
          <w:p w14:paraId="50786284" w14:textId="0362E6D6" w:rsidR="00EF0F61" w:rsidRPr="00D51449" w:rsidRDefault="00EF0F61" w:rsidP="00952C07">
            <w:pPr>
              <w:tabs>
                <w:tab w:val="left" w:pos="5814"/>
              </w:tabs>
              <w:rPr>
                <w:rFonts w:ascii="Nunito Sans 10pt" w:hAnsi="Nunito Sans 10pt"/>
                <w:sz w:val="16"/>
                <w:szCs w:val="16"/>
              </w:rPr>
            </w:pPr>
            <w:r w:rsidRPr="00D51449">
              <w:rPr>
                <w:rFonts w:ascii="Nunito Sans 10pt" w:hAnsi="Nunito Sans 10pt"/>
                <w:sz w:val="16"/>
                <w:szCs w:val="16"/>
              </w:rPr>
              <w:t xml:space="preserve">Application </w:t>
            </w:r>
            <w:r w:rsidR="00952C07">
              <w:rPr>
                <w:rFonts w:ascii="Nunito Sans 10pt" w:hAnsi="Nunito Sans 10pt"/>
                <w:sz w:val="16"/>
                <w:szCs w:val="16"/>
              </w:rPr>
              <w:t>Approved?</w:t>
            </w:r>
          </w:p>
        </w:tc>
        <w:tc>
          <w:tcPr>
            <w:tcW w:w="858" w:type="dxa"/>
            <w:gridSpan w:val="2"/>
            <w:vMerge w:val="restart"/>
            <w:vAlign w:val="center"/>
          </w:tcPr>
          <w:p w14:paraId="251A8071" w14:textId="1341E9DD" w:rsidR="00EF0F61" w:rsidRPr="00D51449" w:rsidRDefault="00566FC9" w:rsidP="00952C07">
            <w:pPr>
              <w:tabs>
                <w:tab w:val="left" w:pos="5814"/>
              </w:tabs>
              <w:rPr>
                <w:rFonts w:ascii="Nunito Sans 10pt" w:hAnsi="Nunito Sans 10pt"/>
                <w:b/>
                <w:bCs/>
                <w:sz w:val="16"/>
                <w:szCs w:val="16"/>
              </w:rPr>
            </w:pPr>
            <w:sdt>
              <w:sdtPr>
                <w:rPr>
                  <w:rFonts w:ascii="Nunito Sans 10pt" w:hAnsi="Nunito Sans 10pt"/>
                  <w:sz w:val="16"/>
                  <w:szCs w:val="16"/>
                </w:rPr>
                <w:id w:val="-1088380179"/>
                <w14:checkbox>
                  <w14:checked w14:val="0"/>
                  <w14:checkedState w14:val="2612" w14:font="MS Gothic"/>
                  <w14:uncheckedState w14:val="2610" w14:font="MS Gothic"/>
                </w14:checkbox>
              </w:sdtPr>
              <w:sdtEndPr/>
              <w:sdtContent>
                <w:r w:rsidR="00C327F0">
                  <w:rPr>
                    <w:rFonts w:ascii="MS Gothic" w:eastAsia="MS Gothic" w:hAnsi="MS Gothic" w:hint="eastAsia"/>
                    <w:sz w:val="16"/>
                    <w:szCs w:val="16"/>
                  </w:rPr>
                  <w:t>☐</w:t>
                </w:r>
              </w:sdtContent>
            </w:sdt>
            <w:r w:rsidR="00EF0F61" w:rsidRPr="00D51449">
              <w:rPr>
                <w:rFonts w:ascii="Nunito Sans 10pt" w:hAnsi="Nunito Sans 10pt"/>
                <w:sz w:val="16"/>
                <w:szCs w:val="16"/>
              </w:rPr>
              <w:t xml:space="preserve"> Yes</w:t>
            </w:r>
          </w:p>
        </w:tc>
        <w:tc>
          <w:tcPr>
            <w:tcW w:w="709" w:type="dxa"/>
            <w:vMerge w:val="restart"/>
            <w:vAlign w:val="center"/>
          </w:tcPr>
          <w:p w14:paraId="111BEBC9" w14:textId="4EF46ED7" w:rsidR="00EF0F61" w:rsidRPr="00D51449" w:rsidRDefault="00566FC9" w:rsidP="00952C07">
            <w:pPr>
              <w:tabs>
                <w:tab w:val="left" w:pos="5814"/>
              </w:tabs>
              <w:rPr>
                <w:rFonts w:ascii="Nunito Sans 10pt" w:hAnsi="Nunito Sans 10pt"/>
                <w:b/>
                <w:bCs/>
                <w:sz w:val="16"/>
                <w:szCs w:val="16"/>
              </w:rPr>
            </w:pPr>
            <w:sdt>
              <w:sdtPr>
                <w:rPr>
                  <w:rFonts w:ascii="Nunito Sans 10pt" w:hAnsi="Nunito Sans 10pt"/>
                  <w:sz w:val="16"/>
                  <w:szCs w:val="16"/>
                </w:rPr>
                <w:id w:val="-1211111982"/>
                <w14:checkbox>
                  <w14:checked w14:val="0"/>
                  <w14:checkedState w14:val="2612" w14:font="MS Gothic"/>
                  <w14:uncheckedState w14:val="2610" w14:font="MS Gothic"/>
                </w14:checkbox>
              </w:sdtPr>
              <w:sdtEndPr/>
              <w:sdtContent>
                <w:r w:rsidR="00EF0F61" w:rsidRPr="00D51449">
                  <w:rPr>
                    <w:rFonts w:ascii="Segoe UI Symbol" w:eastAsia="MS Gothic" w:hAnsi="Segoe UI Symbol" w:cs="Segoe UI Symbol"/>
                    <w:sz w:val="16"/>
                    <w:szCs w:val="16"/>
                  </w:rPr>
                  <w:t>☐</w:t>
                </w:r>
              </w:sdtContent>
            </w:sdt>
            <w:r w:rsidR="00EF0F61" w:rsidRPr="00D51449">
              <w:rPr>
                <w:rFonts w:ascii="Nunito Sans 10pt" w:hAnsi="Nunito Sans 10pt"/>
                <w:sz w:val="16"/>
                <w:szCs w:val="16"/>
              </w:rPr>
              <w:t xml:space="preserve"> No</w:t>
            </w:r>
          </w:p>
        </w:tc>
        <w:tc>
          <w:tcPr>
            <w:tcW w:w="5386" w:type="dxa"/>
            <w:gridSpan w:val="2"/>
          </w:tcPr>
          <w:p w14:paraId="356845FC" w14:textId="5C76FAE3" w:rsidR="00EF0F61" w:rsidRPr="00952C07" w:rsidRDefault="00952C07" w:rsidP="00952C07">
            <w:pPr>
              <w:tabs>
                <w:tab w:val="left" w:pos="5814"/>
              </w:tabs>
              <w:rPr>
                <w:rFonts w:ascii="Nunito Sans 10pt" w:hAnsi="Nunito Sans 10pt"/>
                <w:sz w:val="16"/>
                <w:szCs w:val="16"/>
              </w:rPr>
            </w:pPr>
            <w:r w:rsidRPr="00D51449">
              <w:rPr>
                <w:rFonts w:ascii="Nunito Sans 10pt" w:hAnsi="Nunito Sans 10pt"/>
                <w:b/>
                <w:bCs/>
                <w:sz w:val="16"/>
                <w:szCs w:val="16"/>
              </w:rPr>
              <w:t>Yes</w:t>
            </w:r>
            <w:r w:rsidRPr="00D51449">
              <w:rPr>
                <w:rFonts w:ascii="Nunito Sans 10pt" w:hAnsi="Nunito Sans 10pt"/>
                <w:sz w:val="16"/>
                <w:szCs w:val="16"/>
              </w:rPr>
              <w:t xml:space="preserve"> decision - Date approved email sent</w:t>
            </w:r>
            <w:r>
              <w:rPr>
                <w:rFonts w:ascii="Nunito Sans 10pt" w:hAnsi="Nunito Sans 10pt"/>
                <w:sz w:val="16"/>
                <w:szCs w:val="16"/>
              </w:rPr>
              <w:t>:</w:t>
            </w:r>
          </w:p>
        </w:tc>
      </w:tr>
      <w:tr w:rsidR="00EF0F61" w:rsidRPr="00D51449" w14:paraId="1E32C419" w14:textId="77777777" w:rsidTr="009020A0">
        <w:trPr>
          <w:trHeight w:val="123"/>
        </w:trPr>
        <w:tc>
          <w:tcPr>
            <w:tcW w:w="3390" w:type="dxa"/>
            <w:vMerge/>
          </w:tcPr>
          <w:p w14:paraId="52CD5B02" w14:textId="77777777" w:rsidR="00EF0F61" w:rsidRPr="00D51449" w:rsidRDefault="00EF0F61" w:rsidP="00952C07">
            <w:pPr>
              <w:tabs>
                <w:tab w:val="left" w:pos="5814"/>
              </w:tabs>
              <w:rPr>
                <w:rFonts w:ascii="Nunito Sans 10pt" w:hAnsi="Nunito Sans 10pt"/>
                <w:sz w:val="16"/>
                <w:szCs w:val="16"/>
              </w:rPr>
            </w:pPr>
          </w:p>
        </w:tc>
        <w:tc>
          <w:tcPr>
            <w:tcW w:w="858" w:type="dxa"/>
            <w:gridSpan w:val="2"/>
            <w:vMerge/>
          </w:tcPr>
          <w:p w14:paraId="2B29374A" w14:textId="77777777" w:rsidR="00EF0F61" w:rsidRPr="00D51449" w:rsidRDefault="00EF0F61" w:rsidP="00952C07">
            <w:pPr>
              <w:pStyle w:val="ListParagraph"/>
              <w:numPr>
                <w:ilvl w:val="0"/>
                <w:numId w:val="28"/>
              </w:numPr>
              <w:tabs>
                <w:tab w:val="left" w:pos="5814"/>
              </w:tabs>
              <w:ind w:left="396" w:hanging="36"/>
              <w:contextualSpacing w:val="0"/>
              <w:rPr>
                <w:rFonts w:ascii="Nunito Sans 10pt" w:hAnsi="Nunito Sans 10pt"/>
                <w:sz w:val="16"/>
                <w:szCs w:val="16"/>
              </w:rPr>
            </w:pPr>
          </w:p>
        </w:tc>
        <w:tc>
          <w:tcPr>
            <w:tcW w:w="709" w:type="dxa"/>
            <w:vMerge/>
          </w:tcPr>
          <w:p w14:paraId="673AEA5F" w14:textId="77777777" w:rsidR="00EF0F61" w:rsidRPr="00D51449" w:rsidRDefault="00EF0F61" w:rsidP="00952C07">
            <w:pPr>
              <w:pStyle w:val="ListParagraph"/>
              <w:numPr>
                <w:ilvl w:val="0"/>
                <w:numId w:val="30"/>
              </w:numPr>
              <w:tabs>
                <w:tab w:val="left" w:pos="5814"/>
              </w:tabs>
              <w:contextualSpacing w:val="0"/>
              <w:rPr>
                <w:rFonts w:ascii="Nunito Sans 10pt" w:hAnsi="Nunito Sans 10pt"/>
                <w:sz w:val="16"/>
                <w:szCs w:val="16"/>
              </w:rPr>
            </w:pPr>
          </w:p>
        </w:tc>
        <w:tc>
          <w:tcPr>
            <w:tcW w:w="5386" w:type="dxa"/>
            <w:gridSpan w:val="2"/>
          </w:tcPr>
          <w:p w14:paraId="5A3E2C35" w14:textId="0DFB7E24" w:rsidR="00952C07" w:rsidRPr="00D51449" w:rsidRDefault="00952C07" w:rsidP="00952C07">
            <w:pPr>
              <w:tabs>
                <w:tab w:val="left" w:pos="5814"/>
              </w:tabs>
              <w:rPr>
                <w:rFonts w:ascii="Nunito Sans 10pt" w:hAnsi="Nunito Sans 10pt"/>
                <w:b/>
                <w:bCs/>
                <w:sz w:val="16"/>
                <w:szCs w:val="16"/>
              </w:rPr>
            </w:pPr>
            <w:r w:rsidRPr="00D51449">
              <w:rPr>
                <w:rFonts w:ascii="Nunito Sans 10pt" w:hAnsi="Nunito Sans 10pt"/>
                <w:b/>
                <w:bCs/>
                <w:sz w:val="16"/>
                <w:szCs w:val="16"/>
              </w:rPr>
              <w:t>No</w:t>
            </w:r>
            <w:r w:rsidRPr="00D51449">
              <w:rPr>
                <w:rFonts w:ascii="Nunito Sans 10pt" w:hAnsi="Nunito Sans 10pt"/>
                <w:sz w:val="16"/>
                <w:szCs w:val="16"/>
              </w:rPr>
              <w:t xml:space="preserve"> decision - Date rejection email sent:</w:t>
            </w:r>
          </w:p>
        </w:tc>
      </w:tr>
      <w:tr w:rsidR="00E12F07" w:rsidRPr="00D51449" w14:paraId="3D4AA862" w14:textId="77777777" w:rsidTr="00C26AFF">
        <w:trPr>
          <w:trHeight w:val="645"/>
        </w:trPr>
        <w:tc>
          <w:tcPr>
            <w:tcW w:w="3390" w:type="dxa"/>
          </w:tcPr>
          <w:p w14:paraId="458DA9E4" w14:textId="7908133F" w:rsidR="00E12F07" w:rsidRPr="00D51449" w:rsidRDefault="00E12F07" w:rsidP="00952C07">
            <w:pPr>
              <w:tabs>
                <w:tab w:val="left" w:pos="5814"/>
              </w:tabs>
              <w:rPr>
                <w:rFonts w:ascii="Nunito Sans 10pt" w:hAnsi="Nunito Sans 10pt"/>
                <w:sz w:val="16"/>
                <w:szCs w:val="16"/>
              </w:rPr>
            </w:pPr>
            <w:r w:rsidRPr="00D51449">
              <w:rPr>
                <w:rFonts w:ascii="Nunito Sans 10pt" w:hAnsi="Nunito Sans 10pt"/>
                <w:sz w:val="16"/>
                <w:szCs w:val="16"/>
              </w:rPr>
              <w:t>Additional Comments</w:t>
            </w:r>
          </w:p>
        </w:tc>
        <w:tc>
          <w:tcPr>
            <w:tcW w:w="6953" w:type="dxa"/>
            <w:gridSpan w:val="5"/>
          </w:tcPr>
          <w:p w14:paraId="66BB5F7A" w14:textId="77777777" w:rsidR="00E12F07" w:rsidRPr="00D51449" w:rsidRDefault="00E12F07" w:rsidP="00952C07">
            <w:pPr>
              <w:tabs>
                <w:tab w:val="left" w:pos="5814"/>
              </w:tabs>
              <w:rPr>
                <w:rFonts w:ascii="Nunito Sans 10pt" w:hAnsi="Nunito Sans 10pt"/>
                <w:sz w:val="16"/>
                <w:szCs w:val="16"/>
              </w:rPr>
            </w:pPr>
          </w:p>
        </w:tc>
      </w:tr>
      <w:tr w:rsidR="00EF0F61" w:rsidRPr="00D51449" w14:paraId="2997B11E" w14:textId="77777777" w:rsidTr="009020A0">
        <w:trPr>
          <w:trHeight w:val="270"/>
        </w:trPr>
        <w:tc>
          <w:tcPr>
            <w:tcW w:w="3390" w:type="dxa"/>
          </w:tcPr>
          <w:p w14:paraId="19B8D3D0" w14:textId="6E1E55FA" w:rsidR="00EF0F61" w:rsidRPr="00D51449" w:rsidRDefault="00EF0F61" w:rsidP="00952C07">
            <w:pPr>
              <w:tabs>
                <w:tab w:val="left" w:pos="5814"/>
              </w:tabs>
              <w:rPr>
                <w:rFonts w:ascii="Nunito Sans 10pt" w:hAnsi="Nunito Sans 10pt"/>
                <w:sz w:val="16"/>
                <w:szCs w:val="16"/>
              </w:rPr>
            </w:pPr>
            <w:r w:rsidRPr="00D51449">
              <w:rPr>
                <w:rFonts w:ascii="Nunito Sans 10pt" w:hAnsi="Nunito Sans 10pt"/>
                <w:sz w:val="16"/>
                <w:szCs w:val="16"/>
              </w:rPr>
              <w:t xml:space="preserve">Fund </w:t>
            </w:r>
            <w:r w:rsidR="00952C07">
              <w:rPr>
                <w:rFonts w:ascii="Nunito Sans 10pt" w:hAnsi="Nunito Sans 10pt"/>
                <w:sz w:val="16"/>
                <w:szCs w:val="16"/>
              </w:rPr>
              <w:t>A</w:t>
            </w:r>
            <w:r w:rsidRPr="00D51449">
              <w:rPr>
                <w:rFonts w:ascii="Nunito Sans 10pt" w:hAnsi="Nunito Sans 10pt"/>
                <w:sz w:val="16"/>
                <w:szCs w:val="16"/>
              </w:rPr>
              <w:t xml:space="preserve">mount </w:t>
            </w:r>
            <w:r w:rsidR="00952C07">
              <w:rPr>
                <w:rFonts w:ascii="Nunito Sans 10pt" w:hAnsi="Nunito Sans 10pt"/>
                <w:sz w:val="16"/>
                <w:szCs w:val="16"/>
              </w:rPr>
              <w:t>A</w:t>
            </w:r>
            <w:r w:rsidRPr="00D51449">
              <w:rPr>
                <w:rFonts w:ascii="Nunito Sans 10pt" w:hAnsi="Nunito Sans 10pt"/>
                <w:sz w:val="16"/>
                <w:szCs w:val="16"/>
              </w:rPr>
              <w:t>warded</w:t>
            </w:r>
          </w:p>
        </w:tc>
        <w:tc>
          <w:tcPr>
            <w:tcW w:w="716" w:type="dxa"/>
          </w:tcPr>
          <w:p w14:paraId="62A28EA7" w14:textId="4A41E499" w:rsidR="00EF0F61" w:rsidRPr="00D51449" w:rsidRDefault="00EF0F61" w:rsidP="00952C07">
            <w:pPr>
              <w:tabs>
                <w:tab w:val="left" w:pos="5814"/>
              </w:tabs>
              <w:rPr>
                <w:rFonts w:ascii="Nunito Sans 10pt" w:hAnsi="Nunito Sans 10pt"/>
                <w:sz w:val="16"/>
                <w:szCs w:val="16"/>
              </w:rPr>
            </w:pPr>
            <w:r w:rsidRPr="00D51449">
              <w:rPr>
                <w:rFonts w:ascii="Nunito Sans 10pt" w:hAnsi="Nunito Sans 10pt"/>
                <w:sz w:val="16"/>
                <w:szCs w:val="16"/>
              </w:rPr>
              <w:t>£</w:t>
            </w:r>
          </w:p>
        </w:tc>
        <w:tc>
          <w:tcPr>
            <w:tcW w:w="6237" w:type="dxa"/>
            <w:gridSpan w:val="4"/>
          </w:tcPr>
          <w:p w14:paraId="017CBE28" w14:textId="77777777" w:rsidR="00EF0F61" w:rsidRPr="00D51449" w:rsidRDefault="00EF0F61" w:rsidP="00952C07">
            <w:pPr>
              <w:tabs>
                <w:tab w:val="left" w:pos="5814"/>
              </w:tabs>
              <w:rPr>
                <w:rFonts w:ascii="Nunito Sans 10pt" w:hAnsi="Nunito Sans 10pt"/>
                <w:sz w:val="16"/>
                <w:szCs w:val="16"/>
              </w:rPr>
            </w:pPr>
          </w:p>
        </w:tc>
      </w:tr>
      <w:tr w:rsidR="00E55EBE" w:rsidRPr="00D51449" w14:paraId="72F484D5" w14:textId="77777777" w:rsidTr="0018581A">
        <w:trPr>
          <w:trHeight w:val="397"/>
        </w:trPr>
        <w:tc>
          <w:tcPr>
            <w:tcW w:w="3390" w:type="dxa"/>
          </w:tcPr>
          <w:p w14:paraId="32AC275F" w14:textId="783B07EE" w:rsidR="00E55EBE" w:rsidRPr="00C33533" w:rsidRDefault="00C26AFF" w:rsidP="00952C07">
            <w:pPr>
              <w:tabs>
                <w:tab w:val="left" w:pos="5814"/>
              </w:tabs>
              <w:rPr>
                <w:rFonts w:ascii="Nunito Sans 10pt" w:hAnsi="Nunito Sans 10pt"/>
                <w:b/>
                <w:bCs/>
                <w:sz w:val="16"/>
                <w:szCs w:val="16"/>
              </w:rPr>
            </w:pPr>
            <w:r>
              <w:rPr>
                <w:rFonts w:ascii="Nunito Sans 10pt" w:hAnsi="Nunito Sans 10pt"/>
                <w:b/>
                <w:bCs/>
                <w:sz w:val="16"/>
                <w:szCs w:val="16"/>
              </w:rPr>
              <w:t xml:space="preserve">BESL </w:t>
            </w:r>
            <w:r w:rsidR="00E55EBE" w:rsidRPr="00C33533">
              <w:rPr>
                <w:rFonts w:ascii="Nunito Sans 10pt" w:hAnsi="Nunito Sans 10pt"/>
                <w:b/>
                <w:bCs/>
                <w:sz w:val="16"/>
                <w:szCs w:val="16"/>
              </w:rPr>
              <w:t>General Manager Signature</w:t>
            </w:r>
          </w:p>
        </w:tc>
        <w:tc>
          <w:tcPr>
            <w:tcW w:w="5110" w:type="dxa"/>
            <w:gridSpan w:val="4"/>
          </w:tcPr>
          <w:p w14:paraId="3A46340B" w14:textId="77777777" w:rsidR="00E55EBE" w:rsidRPr="00C33533" w:rsidRDefault="00E55EBE" w:rsidP="00952C07">
            <w:pPr>
              <w:tabs>
                <w:tab w:val="left" w:pos="5814"/>
              </w:tabs>
              <w:rPr>
                <w:rFonts w:ascii="Nunito Sans 10pt" w:hAnsi="Nunito Sans 10pt"/>
                <w:b/>
                <w:bCs/>
                <w:sz w:val="16"/>
                <w:szCs w:val="16"/>
              </w:rPr>
            </w:pPr>
          </w:p>
        </w:tc>
        <w:tc>
          <w:tcPr>
            <w:tcW w:w="1843" w:type="dxa"/>
          </w:tcPr>
          <w:p w14:paraId="116F3943" w14:textId="21E7F8A1" w:rsidR="00E55EBE" w:rsidRPr="00C33533" w:rsidRDefault="00E55EBE" w:rsidP="00952C07">
            <w:pPr>
              <w:tabs>
                <w:tab w:val="left" w:pos="5814"/>
              </w:tabs>
              <w:rPr>
                <w:rFonts w:ascii="Nunito Sans 10pt" w:hAnsi="Nunito Sans 10pt"/>
                <w:b/>
                <w:bCs/>
                <w:sz w:val="16"/>
                <w:szCs w:val="16"/>
              </w:rPr>
            </w:pPr>
            <w:r>
              <w:rPr>
                <w:rFonts w:ascii="Nunito Sans 10pt" w:hAnsi="Nunito Sans 10pt"/>
                <w:b/>
                <w:bCs/>
                <w:sz w:val="16"/>
                <w:szCs w:val="16"/>
              </w:rPr>
              <w:t xml:space="preserve">Date: </w:t>
            </w:r>
          </w:p>
        </w:tc>
      </w:tr>
      <w:tr w:rsidR="00AE07F4" w:rsidRPr="00D51449" w14:paraId="3225A760" w14:textId="77777777" w:rsidTr="0018581A">
        <w:trPr>
          <w:trHeight w:val="397"/>
        </w:trPr>
        <w:tc>
          <w:tcPr>
            <w:tcW w:w="3390" w:type="dxa"/>
          </w:tcPr>
          <w:p w14:paraId="45357956" w14:textId="65036A23" w:rsidR="00AE07F4" w:rsidRPr="00C33533" w:rsidRDefault="00C26AFF" w:rsidP="00952C07">
            <w:pPr>
              <w:tabs>
                <w:tab w:val="left" w:pos="5814"/>
              </w:tabs>
              <w:rPr>
                <w:rFonts w:ascii="Nunito Sans 10pt" w:hAnsi="Nunito Sans 10pt"/>
                <w:b/>
                <w:bCs/>
                <w:sz w:val="16"/>
                <w:szCs w:val="16"/>
              </w:rPr>
            </w:pPr>
            <w:r>
              <w:rPr>
                <w:rFonts w:ascii="Nunito Sans 10pt" w:hAnsi="Nunito Sans 10pt"/>
                <w:b/>
                <w:bCs/>
                <w:sz w:val="16"/>
                <w:szCs w:val="16"/>
              </w:rPr>
              <w:t>Encyclis Title &amp; Signature</w:t>
            </w:r>
          </w:p>
        </w:tc>
        <w:tc>
          <w:tcPr>
            <w:tcW w:w="5110" w:type="dxa"/>
            <w:gridSpan w:val="4"/>
          </w:tcPr>
          <w:p w14:paraId="2F7CA92B" w14:textId="77777777" w:rsidR="00AE07F4" w:rsidRPr="00C33533" w:rsidRDefault="00AE07F4" w:rsidP="00952C07">
            <w:pPr>
              <w:tabs>
                <w:tab w:val="left" w:pos="5814"/>
              </w:tabs>
              <w:rPr>
                <w:rFonts w:ascii="Nunito Sans 10pt" w:hAnsi="Nunito Sans 10pt"/>
                <w:b/>
                <w:bCs/>
                <w:sz w:val="16"/>
                <w:szCs w:val="16"/>
              </w:rPr>
            </w:pPr>
          </w:p>
        </w:tc>
        <w:tc>
          <w:tcPr>
            <w:tcW w:w="1843" w:type="dxa"/>
          </w:tcPr>
          <w:p w14:paraId="5C7290B0" w14:textId="6B7716B7" w:rsidR="00AE07F4" w:rsidRDefault="00C26AFF" w:rsidP="00952C07">
            <w:pPr>
              <w:tabs>
                <w:tab w:val="left" w:pos="5814"/>
              </w:tabs>
              <w:rPr>
                <w:rFonts w:ascii="Nunito Sans 10pt" w:hAnsi="Nunito Sans 10pt"/>
                <w:b/>
                <w:bCs/>
                <w:sz w:val="16"/>
                <w:szCs w:val="16"/>
              </w:rPr>
            </w:pPr>
            <w:r>
              <w:rPr>
                <w:rFonts w:ascii="Nunito Sans 10pt" w:hAnsi="Nunito Sans 10pt"/>
                <w:b/>
                <w:bCs/>
                <w:sz w:val="16"/>
                <w:szCs w:val="16"/>
              </w:rPr>
              <w:t>Date:</w:t>
            </w:r>
          </w:p>
        </w:tc>
      </w:tr>
    </w:tbl>
    <w:p w14:paraId="0D1C5992" w14:textId="65BD7954" w:rsidR="00715416" w:rsidRPr="00C33533" w:rsidRDefault="00C33533" w:rsidP="00C33533">
      <w:pPr>
        <w:spacing w:before="160" w:after="0"/>
        <w:rPr>
          <w:rFonts w:ascii="Nunito Sans 10pt" w:hAnsi="Nunito Sans 10pt"/>
          <w:b/>
          <w:bCs/>
          <w:sz w:val="16"/>
          <w:szCs w:val="16"/>
          <w:u w:val="single"/>
        </w:rPr>
      </w:pPr>
      <w:r w:rsidRPr="00C33533">
        <w:rPr>
          <w:rFonts w:ascii="Nunito Sans 10pt" w:hAnsi="Nunito Sans 10pt"/>
          <w:b/>
          <w:bCs/>
          <w:sz w:val="16"/>
          <w:szCs w:val="16"/>
          <w:u w:val="single"/>
        </w:rPr>
        <w:t>Financials</w:t>
      </w:r>
    </w:p>
    <w:tbl>
      <w:tblPr>
        <w:tblStyle w:val="TableGrid"/>
        <w:tblW w:w="10343" w:type="dxa"/>
        <w:tblBorders>
          <w:top w:val="single" w:sz="4" w:space="0" w:color="00ADEF" w:themeColor="accent5"/>
          <w:left w:val="single" w:sz="4" w:space="0" w:color="00ADEF" w:themeColor="accent5"/>
          <w:bottom w:val="single" w:sz="4" w:space="0" w:color="00ADEF" w:themeColor="accent5"/>
          <w:right w:val="single" w:sz="4" w:space="0" w:color="00ADEF" w:themeColor="accent5"/>
          <w:insideH w:val="single" w:sz="4" w:space="0" w:color="00ADEF" w:themeColor="accent5"/>
          <w:insideV w:val="single" w:sz="4" w:space="0" w:color="00ADEF" w:themeColor="accent5"/>
        </w:tblBorders>
        <w:tblLayout w:type="fixed"/>
        <w:tblLook w:val="04A0" w:firstRow="1" w:lastRow="0" w:firstColumn="1" w:lastColumn="0" w:noHBand="0" w:noVBand="1"/>
      </w:tblPr>
      <w:tblGrid>
        <w:gridCol w:w="3390"/>
        <w:gridCol w:w="7"/>
        <w:gridCol w:w="1560"/>
        <w:gridCol w:w="1842"/>
        <w:gridCol w:w="709"/>
        <w:gridCol w:w="2835"/>
      </w:tblGrid>
      <w:tr w:rsidR="00EF0F61" w:rsidRPr="00D51449" w14:paraId="592ADE85" w14:textId="77777777" w:rsidTr="009020A0">
        <w:trPr>
          <w:trHeight w:val="397"/>
        </w:trPr>
        <w:tc>
          <w:tcPr>
            <w:tcW w:w="3390" w:type="dxa"/>
          </w:tcPr>
          <w:p w14:paraId="76CCF67F" w14:textId="3E312665" w:rsidR="00EF0F61" w:rsidRPr="00D51449" w:rsidRDefault="00EF0F61" w:rsidP="00952C07">
            <w:pPr>
              <w:tabs>
                <w:tab w:val="left" w:pos="5814"/>
              </w:tabs>
              <w:rPr>
                <w:rFonts w:ascii="Nunito Sans 10pt" w:hAnsi="Nunito Sans 10pt"/>
                <w:sz w:val="16"/>
                <w:szCs w:val="16"/>
              </w:rPr>
            </w:pPr>
            <w:r w:rsidRPr="00D51449">
              <w:rPr>
                <w:rFonts w:ascii="Nunito Sans 10pt" w:hAnsi="Nunito Sans 10pt"/>
                <w:sz w:val="16"/>
                <w:szCs w:val="16"/>
              </w:rPr>
              <w:t xml:space="preserve">Date </w:t>
            </w:r>
            <w:r w:rsidR="00C33533">
              <w:rPr>
                <w:rFonts w:ascii="Nunito Sans 10pt" w:hAnsi="Nunito Sans 10pt"/>
                <w:sz w:val="16"/>
                <w:szCs w:val="16"/>
              </w:rPr>
              <w:t>F</w:t>
            </w:r>
            <w:r w:rsidRPr="00D51449">
              <w:rPr>
                <w:rFonts w:ascii="Nunito Sans 10pt" w:hAnsi="Nunito Sans 10pt"/>
                <w:sz w:val="16"/>
                <w:szCs w:val="16"/>
              </w:rPr>
              <w:t xml:space="preserve">und </w:t>
            </w:r>
            <w:r w:rsidR="00C33533">
              <w:rPr>
                <w:rFonts w:ascii="Nunito Sans 10pt" w:hAnsi="Nunito Sans 10pt"/>
                <w:sz w:val="16"/>
                <w:szCs w:val="16"/>
              </w:rPr>
              <w:t>P</w:t>
            </w:r>
            <w:r w:rsidRPr="00D51449">
              <w:rPr>
                <w:rFonts w:ascii="Nunito Sans 10pt" w:hAnsi="Nunito Sans 10pt"/>
                <w:sz w:val="16"/>
                <w:szCs w:val="16"/>
              </w:rPr>
              <w:t>repared</w:t>
            </w:r>
          </w:p>
        </w:tc>
        <w:tc>
          <w:tcPr>
            <w:tcW w:w="6953" w:type="dxa"/>
            <w:gridSpan w:val="5"/>
          </w:tcPr>
          <w:p w14:paraId="55813714" w14:textId="77777777" w:rsidR="00EF0F61" w:rsidRPr="00D51449" w:rsidRDefault="00EF0F61" w:rsidP="00952C07">
            <w:pPr>
              <w:tabs>
                <w:tab w:val="left" w:pos="5814"/>
              </w:tabs>
              <w:rPr>
                <w:rFonts w:ascii="Nunito Sans 10pt" w:hAnsi="Nunito Sans 10pt"/>
                <w:sz w:val="16"/>
                <w:szCs w:val="16"/>
              </w:rPr>
            </w:pPr>
          </w:p>
        </w:tc>
      </w:tr>
      <w:tr w:rsidR="00EF0F61" w:rsidRPr="00D51449" w14:paraId="776EE88D" w14:textId="77777777" w:rsidTr="00C33533">
        <w:trPr>
          <w:trHeight w:val="397"/>
        </w:trPr>
        <w:tc>
          <w:tcPr>
            <w:tcW w:w="3390" w:type="dxa"/>
          </w:tcPr>
          <w:p w14:paraId="32D00DC3" w14:textId="66784D32" w:rsidR="00EF0F61" w:rsidRPr="00D51449" w:rsidRDefault="00EF0F61" w:rsidP="00952C07">
            <w:pPr>
              <w:tabs>
                <w:tab w:val="left" w:pos="5814"/>
              </w:tabs>
              <w:rPr>
                <w:rFonts w:ascii="Nunito Sans 10pt" w:hAnsi="Nunito Sans 10pt"/>
                <w:sz w:val="16"/>
                <w:szCs w:val="16"/>
              </w:rPr>
            </w:pPr>
            <w:r w:rsidRPr="00D51449">
              <w:rPr>
                <w:rFonts w:ascii="Nunito Sans 10pt" w:hAnsi="Nunito Sans 10pt"/>
                <w:sz w:val="16"/>
                <w:szCs w:val="16"/>
              </w:rPr>
              <w:t xml:space="preserve">Date </w:t>
            </w:r>
            <w:r w:rsidR="00C33533">
              <w:rPr>
                <w:rFonts w:ascii="Nunito Sans 10pt" w:hAnsi="Nunito Sans 10pt"/>
                <w:sz w:val="16"/>
                <w:szCs w:val="16"/>
              </w:rPr>
              <w:t>F</w:t>
            </w:r>
            <w:r w:rsidRPr="00D51449">
              <w:rPr>
                <w:rFonts w:ascii="Nunito Sans 10pt" w:hAnsi="Nunito Sans 10pt"/>
                <w:sz w:val="16"/>
                <w:szCs w:val="16"/>
              </w:rPr>
              <w:t xml:space="preserve">unds </w:t>
            </w:r>
            <w:r w:rsidR="00C33533">
              <w:rPr>
                <w:rFonts w:ascii="Nunito Sans 10pt" w:hAnsi="Nunito Sans 10pt"/>
                <w:sz w:val="16"/>
                <w:szCs w:val="16"/>
              </w:rPr>
              <w:t>S</w:t>
            </w:r>
            <w:r w:rsidRPr="00D51449">
              <w:rPr>
                <w:rFonts w:ascii="Nunito Sans 10pt" w:hAnsi="Nunito Sans 10pt"/>
                <w:sz w:val="16"/>
                <w:szCs w:val="16"/>
              </w:rPr>
              <w:t>ent</w:t>
            </w:r>
          </w:p>
        </w:tc>
        <w:tc>
          <w:tcPr>
            <w:tcW w:w="1567" w:type="dxa"/>
            <w:gridSpan w:val="2"/>
          </w:tcPr>
          <w:p w14:paraId="72ACD0A9" w14:textId="77777777" w:rsidR="00EF0F61" w:rsidRPr="00D51449" w:rsidRDefault="00EF0F61" w:rsidP="00952C07">
            <w:pPr>
              <w:tabs>
                <w:tab w:val="left" w:pos="5814"/>
              </w:tabs>
              <w:rPr>
                <w:rFonts w:ascii="Nunito Sans 10pt" w:hAnsi="Nunito Sans 10pt"/>
                <w:sz w:val="16"/>
                <w:szCs w:val="16"/>
              </w:rPr>
            </w:pPr>
          </w:p>
        </w:tc>
        <w:tc>
          <w:tcPr>
            <w:tcW w:w="1842" w:type="dxa"/>
          </w:tcPr>
          <w:p w14:paraId="0CF3C54A" w14:textId="303658A6" w:rsidR="00EF0F61" w:rsidRPr="00D51449" w:rsidRDefault="00EF0F61" w:rsidP="00952C07">
            <w:pPr>
              <w:tabs>
                <w:tab w:val="left" w:pos="5814"/>
              </w:tabs>
              <w:rPr>
                <w:rFonts w:ascii="Nunito Sans 10pt" w:hAnsi="Nunito Sans 10pt"/>
                <w:sz w:val="16"/>
                <w:szCs w:val="16"/>
              </w:rPr>
            </w:pPr>
            <w:r w:rsidRPr="00D51449">
              <w:rPr>
                <w:rFonts w:ascii="Nunito Sans 10pt" w:hAnsi="Nunito Sans 10pt"/>
                <w:sz w:val="16"/>
                <w:szCs w:val="16"/>
              </w:rPr>
              <w:t>BACS Reference No</w:t>
            </w:r>
            <w:r w:rsidR="00C33533">
              <w:rPr>
                <w:rFonts w:ascii="Nunito Sans 10pt" w:hAnsi="Nunito Sans 10pt"/>
                <w:sz w:val="16"/>
                <w:szCs w:val="16"/>
              </w:rPr>
              <w:t>.</w:t>
            </w:r>
          </w:p>
        </w:tc>
        <w:tc>
          <w:tcPr>
            <w:tcW w:w="3544" w:type="dxa"/>
            <w:gridSpan w:val="2"/>
          </w:tcPr>
          <w:p w14:paraId="6ACDE249" w14:textId="1D31721F" w:rsidR="00EF0F61" w:rsidRPr="00D51449" w:rsidRDefault="00EF0F61" w:rsidP="00952C07">
            <w:pPr>
              <w:tabs>
                <w:tab w:val="left" w:pos="5814"/>
              </w:tabs>
              <w:rPr>
                <w:rFonts w:ascii="Nunito Sans 10pt" w:hAnsi="Nunito Sans 10pt"/>
                <w:sz w:val="16"/>
                <w:szCs w:val="16"/>
              </w:rPr>
            </w:pPr>
          </w:p>
        </w:tc>
      </w:tr>
      <w:tr w:rsidR="00E55EBE" w:rsidRPr="00D51449" w14:paraId="741AA02E" w14:textId="77777777" w:rsidTr="00E55EBE">
        <w:trPr>
          <w:trHeight w:val="397"/>
        </w:trPr>
        <w:tc>
          <w:tcPr>
            <w:tcW w:w="3390" w:type="dxa"/>
          </w:tcPr>
          <w:p w14:paraId="5D15CB76" w14:textId="5BCDAF50" w:rsidR="00E55EBE" w:rsidRPr="00C33533" w:rsidRDefault="00E55EBE" w:rsidP="00952C07">
            <w:pPr>
              <w:tabs>
                <w:tab w:val="left" w:pos="5814"/>
              </w:tabs>
              <w:rPr>
                <w:rFonts w:ascii="Nunito Sans 10pt" w:hAnsi="Nunito Sans 10pt"/>
                <w:b/>
                <w:bCs/>
                <w:sz w:val="16"/>
                <w:szCs w:val="16"/>
              </w:rPr>
            </w:pPr>
            <w:r w:rsidRPr="00C33533">
              <w:rPr>
                <w:rFonts w:ascii="Nunito Sans 10pt" w:hAnsi="Nunito Sans 10pt"/>
                <w:b/>
                <w:bCs/>
                <w:sz w:val="16"/>
                <w:szCs w:val="16"/>
              </w:rPr>
              <w:t>EGECL Accounts Assistant Signature</w:t>
            </w:r>
          </w:p>
        </w:tc>
        <w:tc>
          <w:tcPr>
            <w:tcW w:w="4118" w:type="dxa"/>
            <w:gridSpan w:val="4"/>
          </w:tcPr>
          <w:p w14:paraId="477C295F" w14:textId="77777777" w:rsidR="00E55EBE" w:rsidRPr="00C33533" w:rsidRDefault="00E55EBE" w:rsidP="00C33533">
            <w:pPr>
              <w:tabs>
                <w:tab w:val="left" w:pos="5814"/>
              </w:tabs>
              <w:jc w:val="both"/>
              <w:rPr>
                <w:rFonts w:ascii="Nunito Sans 10pt" w:hAnsi="Nunito Sans 10pt"/>
                <w:b/>
                <w:bCs/>
                <w:sz w:val="16"/>
                <w:szCs w:val="16"/>
              </w:rPr>
            </w:pPr>
          </w:p>
        </w:tc>
        <w:tc>
          <w:tcPr>
            <w:tcW w:w="2835" w:type="dxa"/>
          </w:tcPr>
          <w:p w14:paraId="2159262F" w14:textId="31910EAF" w:rsidR="00E55EBE" w:rsidRPr="00C33533" w:rsidRDefault="00E55EBE" w:rsidP="00C33533">
            <w:pPr>
              <w:tabs>
                <w:tab w:val="left" w:pos="5814"/>
              </w:tabs>
              <w:jc w:val="both"/>
              <w:rPr>
                <w:rFonts w:ascii="Nunito Sans 10pt" w:hAnsi="Nunito Sans 10pt"/>
                <w:b/>
                <w:bCs/>
                <w:sz w:val="16"/>
                <w:szCs w:val="16"/>
              </w:rPr>
            </w:pPr>
            <w:r>
              <w:rPr>
                <w:rFonts w:ascii="Nunito Sans 10pt" w:hAnsi="Nunito Sans 10pt"/>
                <w:b/>
                <w:bCs/>
                <w:sz w:val="16"/>
                <w:szCs w:val="16"/>
              </w:rPr>
              <w:t xml:space="preserve">Date: </w:t>
            </w:r>
          </w:p>
        </w:tc>
      </w:tr>
      <w:tr w:rsidR="00C33533" w:rsidRPr="00D51449" w14:paraId="10B6FD32" w14:textId="77777777" w:rsidTr="00472FF7">
        <w:trPr>
          <w:trHeight w:val="340"/>
        </w:trPr>
        <w:tc>
          <w:tcPr>
            <w:tcW w:w="3397" w:type="dxa"/>
            <w:gridSpan w:val="2"/>
          </w:tcPr>
          <w:p w14:paraId="30E9C0B6" w14:textId="786EBAFF" w:rsidR="00C33533" w:rsidRPr="00C33533" w:rsidRDefault="00C33533" w:rsidP="00952C07">
            <w:pPr>
              <w:tabs>
                <w:tab w:val="left" w:pos="5814"/>
              </w:tabs>
              <w:rPr>
                <w:rFonts w:ascii="Nunito Sans 10pt" w:hAnsi="Nunito Sans 10pt"/>
                <w:b/>
                <w:bCs/>
                <w:sz w:val="16"/>
                <w:szCs w:val="16"/>
              </w:rPr>
            </w:pPr>
            <w:r w:rsidRPr="00C33533">
              <w:rPr>
                <w:rFonts w:ascii="Nunito Sans 10pt" w:hAnsi="Nunito Sans 10pt"/>
                <w:b/>
                <w:bCs/>
                <w:sz w:val="16"/>
                <w:szCs w:val="16"/>
              </w:rPr>
              <w:t>Application Completion Date</w:t>
            </w:r>
          </w:p>
        </w:tc>
        <w:tc>
          <w:tcPr>
            <w:tcW w:w="6946" w:type="dxa"/>
            <w:gridSpan w:val="4"/>
          </w:tcPr>
          <w:p w14:paraId="2322FFAB" w14:textId="59A98999" w:rsidR="00C33533" w:rsidRPr="00C33533" w:rsidRDefault="00C26AFF" w:rsidP="00952C07">
            <w:pPr>
              <w:tabs>
                <w:tab w:val="left" w:pos="5814"/>
              </w:tabs>
              <w:rPr>
                <w:rFonts w:ascii="Nunito Sans 10pt" w:hAnsi="Nunito Sans 10pt"/>
                <w:b/>
                <w:bCs/>
                <w:sz w:val="16"/>
                <w:szCs w:val="16"/>
              </w:rPr>
            </w:pPr>
            <w:r>
              <w:rPr>
                <w:rFonts w:ascii="Nunito Sans 10pt" w:hAnsi="Nunito Sans 10pt"/>
                <w:b/>
                <w:bCs/>
                <w:sz w:val="16"/>
                <w:szCs w:val="16"/>
              </w:rPr>
              <w:t xml:space="preserve">Date: </w:t>
            </w:r>
          </w:p>
        </w:tc>
      </w:tr>
    </w:tbl>
    <w:p w14:paraId="2F30EFAC" w14:textId="77777777" w:rsidR="00E61EAE" w:rsidRPr="00D51449" w:rsidRDefault="00E61EAE" w:rsidP="00C26AFF">
      <w:pPr>
        <w:tabs>
          <w:tab w:val="left" w:pos="5814"/>
        </w:tabs>
        <w:rPr>
          <w:rFonts w:ascii="Nunito Sans 10pt" w:hAnsi="Nunito Sans 10pt"/>
          <w:b/>
          <w:bCs/>
          <w:color w:val="069344"/>
          <w:sz w:val="16"/>
          <w:szCs w:val="16"/>
        </w:rPr>
      </w:pPr>
    </w:p>
    <w:sectPr w:rsidR="00E61EAE" w:rsidRPr="00D51449" w:rsidSect="00A96434">
      <w:headerReference w:type="default" r:id="rId11"/>
      <w:footerReference w:type="default" r:id="rId12"/>
      <w:headerReference w:type="first" r:id="rId13"/>
      <w:footerReference w:type="first" r:id="rId14"/>
      <w:pgSz w:w="11906" w:h="16838" w:code="9"/>
      <w:pgMar w:top="720" w:right="720" w:bottom="720" w:left="720" w:header="907"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7C73B" w14:textId="77777777" w:rsidR="00566FC9" w:rsidRDefault="00566FC9" w:rsidP="00F876E7">
      <w:r>
        <w:separator/>
      </w:r>
    </w:p>
    <w:p w14:paraId="1092C534" w14:textId="77777777" w:rsidR="00566FC9" w:rsidRDefault="00566FC9" w:rsidP="00F876E7"/>
  </w:endnote>
  <w:endnote w:type="continuationSeparator" w:id="0">
    <w:p w14:paraId="578C4832" w14:textId="77777777" w:rsidR="00566FC9" w:rsidRDefault="00566FC9" w:rsidP="00F876E7">
      <w:r>
        <w:continuationSeparator/>
      </w:r>
    </w:p>
    <w:p w14:paraId="3BBA93EF" w14:textId="77777777" w:rsidR="00566FC9" w:rsidRDefault="00566FC9" w:rsidP="00F876E7"/>
  </w:endnote>
  <w:endnote w:type="continuationNotice" w:id="1">
    <w:p w14:paraId="06ACD194" w14:textId="77777777" w:rsidR="00566FC9" w:rsidRDefault="00566F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 w:name="MS Shell Dlg 2">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Nunito Sans 10pt">
    <w:altName w:val="Calibri"/>
    <w:charset w:val="00"/>
    <w:family w:val="auto"/>
    <w:pitch w:val="variable"/>
    <w:sig w:usb0="A00002FF" w:usb1="5000204B" w:usb2="00000000" w:usb3="00000000" w:csb0="00000197"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FC0ED" w14:textId="2AB96B3F" w:rsidR="009B0C7A" w:rsidRPr="00D32109" w:rsidRDefault="009B0C7A" w:rsidP="009B0C7A">
    <w:pPr>
      <w:pStyle w:val="Footer"/>
      <w:ind w:left="0" w:right="49"/>
      <w:jc w:val="left"/>
      <w:rPr>
        <w:color w:val="1EA8A0"/>
      </w:rPr>
    </w:pPr>
  </w:p>
  <w:p w14:paraId="454B9E17" w14:textId="5762755F" w:rsidR="009B0C7A" w:rsidRPr="00F65896" w:rsidRDefault="009B0C7A" w:rsidP="001B7F8C">
    <w:pPr>
      <w:pStyle w:val="Footer"/>
      <w:pBdr>
        <w:top w:val="single" w:sz="4" w:space="1" w:color="1D54A4"/>
      </w:pBdr>
      <w:tabs>
        <w:tab w:val="right" w:pos="9923"/>
      </w:tabs>
      <w:ind w:left="0" w:right="49"/>
      <w:rPr>
        <w:rFonts w:ascii="Arial" w:hAnsi="Arial"/>
        <w:b/>
        <w:bCs/>
        <w:color w:val="1D54A4"/>
      </w:rPr>
    </w:pPr>
    <w:r w:rsidRPr="00F65896">
      <w:rPr>
        <w:rFonts w:ascii="Arial" w:hAnsi="Arial"/>
        <w:b/>
        <w:bCs/>
        <w:color w:val="1D54A4"/>
      </w:rPr>
      <w:fldChar w:fldCharType="begin"/>
    </w:r>
    <w:r w:rsidRPr="00F65896">
      <w:rPr>
        <w:rFonts w:ascii="Arial" w:hAnsi="Arial"/>
        <w:b/>
        <w:bCs/>
        <w:color w:val="1D54A4"/>
      </w:rPr>
      <w:instrText xml:space="preserve"> PAGE   \* MERGEFORMAT </w:instrText>
    </w:r>
    <w:r w:rsidRPr="00F65896">
      <w:rPr>
        <w:rFonts w:ascii="Arial" w:hAnsi="Arial"/>
        <w:b/>
        <w:bCs/>
        <w:color w:val="1D54A4"/>
      </w:rPr>
      <w:fldChar w:fldCharType="separate"/>
    </w:r>
    <w:r w:rsidRPr="00F65896">
      <w:rPr>
        <w:rFonts w:ascii="Arial" w:hAnsi="Arial"/>
        <w:b/>
        <w:bCs/>
        <w:noProof/>
        <w:color w:val="1D54A4"/>
      </w:rPr>
      <w:t>1</w:t>
    </w:r>
    <w:r w:rsidRPr="00F65896">
      <w:rPr>
        <w:rFonts w:ascii="Arial" w:hAnsi="Arial"/>
        <w:b/>
        <w:bCs/>
        <w:noProof/>
        <w:color w:val="1D54A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6056" w14:textId="2153A203" w:rsidR="008E3838" w:rsidRDefault="00A96434" w:rsidP="008E3838">
    <w:pPr>
      <w:pStyle w:val="Footer"/>
      <w:ind w:left="0"/>
      <w:jc w:val="left"/>
    </w:pPr>
    <w:r>
      <w:rPr>
        <w:noProof/>
      </w:rPr>
      <w:drawing>
        <wp:anchor distT="0" distB="0" distL="114300" distR="114300" simplePos="0" relativeHeight="251658243" behindDoc="0" locked="0" layoutInCell="1" allowOverlap="1" wp14:anchorId="207AFE9F" wp14:editId="3D3F3D79">
          <wp:simplePos x="0" y="0"/>
          <wp:positionH relativeFrom="column">
            <wp:posOffset>-448574</wp:posOffset>
          </wp:positionH>
          <wp:positionV relativeFrom="paragraph">
            <wp:posOffset>-97658</wp:posOffset>
          </wp:positionV>
          <wp:extent cx="7633970" cy="2044065"/>
          <wp:effectExtent l="0" t="0" r="5080" b="0"/>
          <wp:wrapThrough wrapText="bothSides">
            <wp:wrapPolygon edited="0">
              <wp:start x="0" y="0"/>
              <wp:lineTo x="0" y="21338"/>
              <wp:lineTo x="21560" y="21338"/>
              <wp:lineTo x="2156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lum bright="70000" contrast="-70000"/>
                    <a:extLst>
                      <a:ext uri="{28A0092B-C50C-407E-A947-70E740481C1C}">
                        <a14:useLocalDpi xmlns:a14="http://schemas.microsoft.com/office/drawing/2010/main" val="0"/>
                      </a:ext>
                    </a:extLst>
                  </a:blip>
                  <a:stretch>
                    <a:fillRect/>
                  </a:stretch>
                </pic:blipFill>
                <pic:spPr>
                  <a:xfrm>
                    <a:off x="0" y="0"/>
                    <a:ext cx="7633970" cy="20440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52BD8" w14:textId="77777777" w:rsidR="00566FC9" w:rsidRDefault="00566FC9" w:rsidP="00F876E7">
      <w:r>
        <w:separator/>
      </w:r>
    </w:p>
    <w:p w14:paraId="143FC960" w14:textId="77777777" w:rsidR="00566FC9" w:rsidRDefault="00566FC9" w:rsidP="00F876E7"/>
  </w:footnote>
  <w:footnote w:type="continuationSeparator" w:id="0">
    <w:p w14:paraId="6DB1FD3C" w14:textId="77777777" w:rsidR="00566FC9" w:rsidRDefault="00566FC9" w:rsidP="00F876E7">
      <w:r>
        <w:continuationSeparator/>
      </w:r>
    </w:p>
    <w:p w14:paraId="604CE280" w14:textId="77777777" w:rsidR="00566FC9" w:rsidRDefault="00566FC9" w:rsidP="00F876E7"/>
  </w:footnote>
  <w:footnote w:type="continuationNotice" w:id="1">
    <w:p w14:paraId="3942FA4E" w14:textId="77777777" w:rsidR="00566FC9" w:rsidRDefault="00566F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18B6" w14:textId="56B10C43" w:rsidR="00335431" w:rsidRDefault="00D05B82" w:rsidP="00335431">
    <w:pPr>
      <w:pStyle w:val="Header"/>
      <w:rPr>
        <w:rFonts w:ascii="Lato" w:hAnsi="Lato"/>
        <w:b/>
        <w:bCs/>
        <w:sz w:val="32"/>
        <w:szCs w:val="32"/>
      </w:rPr>
    </w:pPr>
    <w:r w:rsidRPr="00931E0A">
      <w:rPr>
        <w:noProof/>
        <w:sz w:val="32"/>
        <w:szCs w:val="32"/>
      </w:rPr>
      <mc:AlternateContent>
        <mc:Choice Requires="wpg">
          <w:drawing>
            <wp:anchor distT="0" distB="0" distL="114300" distR="114300" simplePos="0" relativeHeight="251658244" behindDoc="0" locked="0" layoutInCell="1" allowOverlap="1" wp14:anchorId="3CD4FCDC" wp14:editId="4E2ADE28">
              <wp:simplePos x="0" y="0"/>
              <wp:positionH relativeFrom="column">
                <wp:posOffset>-441355</wp:posOffset>
              </wp:positionH>
              <wp:positionV relativeFrom="paragraph">
                <wp:posOffset>-584200</wp:posOffset>
              </wp:positionV>
              <wp:extent cx="7534954" cy="329834"/>
              <wp:effectExtent l="0" t="0" r="8890" b="0"/>
              <wp:wrapNone/>
              <wp:docPr id="10" name="Group 10"/>
              <wp:cNvGraphicFramePr/>
              <a:graphic xmlns:a="http://schemas.openxmlformats.org/drawingml/2006/main">
                <a:graphicData uri="http://schemas.microsoft.com/office/word/2010/wordprocessingGroup">
                  <wpg:wgp>
                    <wpg:cNvGrpSpPr/>
                    <wpg:grpSpPr>
                      <a:xfrm>
                        <a:off x="0" y="0"/>
                        <a:ext cx="7534954" cy="329834"/>
                        <a:chOff x="0" y="0"/>
                        <a:chExt cx="7534954" cy="329834"/>
                      </a:xfrm>
                    </wpg:grpSpPr>
                    <wps:wsp>
                      <wps:cNvPr id="11" name="Freeform 5"/>
                      <wps:cNvSpPr>
                        <a:spLocks/>
                      </wps:cNvSpPr>
                      <wps:spPr bwMode="auto">
                        <a:xfrm>
                          <a:off x="0" y="0"/>
                          <a:ext cx="4752429" cy="329834"/>
                        </a:xfrm>
                        <a:custGeom>
                          <a:avLst/>
                          <a:gdLst>
                            <a:gd name="T0" fmla="*/ 2136 w 2671"/>
                            <a:gd name="T1" fmla="*/ 0 h 690"/>
                            <a:gd name="T2" fmla="*/ 0 w 2671"/>
                            <a:gd name="T3" fmla="*/ 0 h 690"/>
                            <a:gd name="T4" fmla="*/ 0 w 2671"/>
                            <a:gd name="T5" fmla="*/ 690 h 690"/>
                            <a:gd name="T6" fmla="*/ 2671 w 2671"/>
                            <a:gd name="T7" fmla="*/ 690 h 690"/>
                            <a:gd name="T8" fmla="*/ 2136 w 2671"/>
                            <a:gd name="T9" fmla="*/ 0 h 690"/>
                          </a:gdLst>
                          <a:ahLst/>
                          <a:cxnLst>
                            <a:cxn ang="0">
                              <a:pos x="T0" y="T1"/>
                            </a:cxn>
                            <a:cxn ang="0">
                              <a:pos x="T2" y="T3"/>
                            </a:cxn>
                            <a:cxn ang="0">
                              <a:pos x="T4" y="T5"/>
                            </a:cxn>
                            <a:cxn ang="0">
                              <a:pos x="T6" y="T7"/>
                            </a:cxn>
                            <a:cxn ang="0">
                              <a:pos x="T8" y="T9"/>
                            </a:cxn>
                          </a:cxnLst>
                          <a:rect l="0" t="0" r="r" b="b"/>
                          <a:pathLst>
                            <a:path w="2671" h="690">
                              <a:moveTo>
                                <a:pt x="2136" y="0"/>
                              </a:moveTo>
                              <a:lnTo>
                                <a:pt x="0" y="0"/>
                              </a:lnTo>
                              <a:lnTo>
                                <a:pt x="0" y="690"/>
                              </a:lnTo>
                              <a:lnTo>
                                <a:pt x="2671" y="690"/>
                              </a:lnTo>
                              <a:lnTo>
                                <a:pt x="2136" y="0"/>
                              </a:lnTo>
                              <a:close/>
                            </a:path>
                          </a:pathLst>
                        </a:custGeom>
                        <a:solidFill>
                          <a:srgbClr val="28A9DF"/>
                        </a:solidFill>
                        <a:ln>
                          <a:noFill/>
                        </a:ln>
                      </wps:spPr>
                      <wps:bodyPr vert="horz" wrap="square" lIns="91440" tIns="45720" rIns="91440" bIns="45720" numCol="1" anchor="t" anchorCtr="0" compatLnSpc="1">
                        <a:prstTxWarp prst="textNoShape">
                          <a:avLst/>
                        </a:prstTxWarp>
                      </wps:bodyPr>
                    </wps:wsp>
                    <wps:wsp>
                      <wps:cNvPr id="12" name="Freeform 6"/>
                      <wps:cNvSpPr>
                        <a:spLocks/>
                      </wps:cNvSpPr>
                      <wps:spPr bwMode="auto">
                        <a:xfrm>
                          <a:off x="3987209" y="0"/>
                          <a:ext cx="3547745" cy="190500"/>
                        </a:xfrm>
                        <a:custGeom>
                          <a:avLst/>
                          <a:gdLst>
                            <a:gd name="T0" fmla="*/ 2371 w 2371"/>
                            <a:gd name="T1" fmla="*/ 0 h 440"/>
                            <a:gd name="T2" fmla="*/ 0 w 2371"/>
                            <a:gd name="T3" fmla="*/ 0 h 440"/>
                            <a:gd name="T4" fmla="*/ 355 w 2371"/>
                            <a:gd name="T5" fmla="*/ 440 h 440"/>
                            <a:gd name="T6" fmla="*/ 2371 w 2371"/>
                            <a:gd name="T7" fmla="*/ 440 h 440"/>
                            <a:gd name="T8" fmla="*/ 2371 w 2371"/>
                            <a:gd name="T9" fmla="*/ 0 h 440"/>
                          </a:gdLst>
                          <a:ahLst/>
                          <a:cxnLst>
                            <a:cxn ang="0">
                              <a:pos x="T0" y="T1"/>
                            </a:cxn>
                            <a:cxn ang="0">
                              <a:pos x="T2" y="T3"/>
                            </a:cxn>
                            <a:cxn ang="0">
                              <a:pos x="T4" y="T5"/>
                            </a:cxn>
                            <a:cxn ang="0">
                              <a:pos x="T6" y="T7"/>
                            </a:cxn>
                            <a:cxn ang="0">
                              <a:pos x="T8" y="T9"/>
                            </a:cxn>
                          </a:cxnLst>
                          <a:rect l="0" t="0" r="r" b="b"/>
                          <a:pathLst>
                            <a:path w="2371" h="440">
                              <a:moveTo>
                                <a:pt x="2371" y="0"/>
                              </a:moveTo>
                              <a:lnTo>
                                <a:pt x="0" y="0"/>
                              </a:lnTo>
                              <a:lnTo>
                                <a:pt x="355" y="440"/>
                              </a:lnTo>
                              <a:lnTo>
                                <a:pt x="2371" y="440"/>
                              </a:lnTo>
                              <a:lnTo>
                                <a:pt x="2371" y="0"/>
                              </a:lnTo>
                              <a:close/>
                            </a:path>
                          </a:pathLst>
                        </a:custGeom>
                        <a:solidFill>
                          <a:srgbClr val="069444"/>
                        </a:solidFill>
                        <a:ln>
                          <a:noFill/>
                        </a:ln>
                      </wps:spPr>
                      <wps:bodyPr vert="horz" wrap="square" lIns="91440" tIns="45720" rIns="91440" bIns="45720" numCol="1" anchor="t" anchorCtr="0" compatLnSpc="1">
                        <a:prstTxWarp prst="textNoShape">
                          <a:avLst/>
                        </a:prstTxWarp>
                      </wps:bodyPr>
                    </wps:wsp>
                  </wpg:wgp>
                </a:graphicData>
              </a:graphic>
            </wp:anchor>
          </w:drawing>
        </mc:Choice>
        <mc:Fallback>
          <w:pict>
            <v:group w14:anchorId="15C1E0A4" id="Group 10" o:spid="_x0000_s1026" style="position:absolute;margin-left:-34.75pt;margin-top:-46pt;width:593.3pt;height:25.95pt;z-index:251658244" coordsize="75349,3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">
              <v:shape id="Freeform 5" o:spid="_x0000_s1027" style="position:absolute;width:47524;height:3298;visibility:visible;mso-wrap-style:square;v-text-anchor:top" coordsize="267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" path="m2136,l,,,690r2671,l2136,xe" fillcolor="#28a9df" stroked="f">
                <v:path arrowok="t" o:connecttype="custom" o:connectlocs="3800520,0;0,0;0,329834;4752429,329834;3800520,0" o:connectangles="0,0,0,0,0"/>
              </v:shape>
              <v:shape id="Freeform 6" o:spid="_x0000_s1028" style="position:absolute;left:39872;width:35477;height:1905;visibility:visible;mso-wrap-style:square;v-text-anchor:top" coordsize="237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" path="m2371,l,,355,440r2016,l2371,xe" fillcolor="#069444" stroked="f">
                <v:path arrowok="t" o:connecttype="custom" o:connectlocs="3547745,0;0,0;531189,190500;3547745,190500;3547745,0" o:connectangles="0,0,0,0,0"/>
              </v:shape>
            </v:group>
          </w:pict>
        </mc:Fallback>
      </mc:AlternateContent>
    </w:r>
    <w:r>
      <w:rPr>
        <w:b/>
        <w:bCs/>
        <w:noProof/>
        <w:color w:val="1D54A4"/>
        <w:spacing w:val="-50"/>
        <w:sz w:val="96"/>
      </w:rPr>
      <w:drawing>
        <wp:anchor distT="0" distB="0" distL="114300" distR="114300" simplePos="0" relativeHeight="251658245" behindDoc="1" locked="0" layoutInCell="1" allowOverlap="1" wp14:anchorId="48DE283B" wp14:editId="5F0BA9DD">
          <wp:simplePos x="0" y="0"/>
          <wp:positionH relativeFrom="column">
            <wp:posOffset>4410710</wp:posOffset>
          </wp:positionH>
          <wp:positionV relativeFrom="paragraph">
            <wp:posOffset>-237490</wp:posOffset>
          </wp:positionV>
          <wp:extent cx="2075696" cy="612000"/>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extLst>
                      <a:ext uri="{28A0092B-C50C-407E-A947-70E740481C1C}">
                        <a14:useLocalDpi xmlns:a14="http://schemas.microsoft.com/office/drawing/2010/main" val="0"/>
                      </a:ext>
                    </a:extLst>
                  </a:blip>
                  <a:stretch>
                    <a:fillRect/>
                  </a:stretch>
                </pic:blipFill>
                <pic:spPr>
                  <a:xfrm>
                    <a:off x="0" y="0"/>
                    <a:ext cx="2075696" cy="612000"/>
                  </a:xfrm>
                  <a:prstGeom prst="rect">
                    <a:avLst/>
                  </a:prstGeom>
                </pic:spPr>
              </pic:pic>
            </a:graphicData>
          </a:graphic>
          <wp14:sizeRelH relativeFrom="margin">
            <wp14:pctWidth>0</wp14:pctWidth>
          </wp14:sizeRelH>
          <wp14:sizeRelV relativeFrom="margin">
            <wp14:pctHeight>0</wp14:pctHeight>
          </wp14:sizeRelV>
        </wp:anchor>
      </w:drawing>
    </w:r>
    <w:r w:rsidR="7BE44844">
      <w:rPr>
        <w:rFonts w:ascii="Lato" w:hAnsi="Lato"/>
        <w:b/>
        <w:bCs/>
        <w:sz w:val="32"/>
        <w:szCs w:val="32"/>
      </w:rPr>
      <w:t>Application Form</w:t>
    </w:r>
  </w:p>
  <w:p w14:paraId="590DEA76" w14:textId="77777777" w:rsidR="00335431" w:rsidRDefault="00335431" w:rsidP="00335431">
    <w:pPr>
      <w:pStyle w:val="Header"/>
      <w:pBdr>
        <w:bottom w:val="single" w:sz="4" w:space="1" w:color="auto"/>
      </w:pBdr>
      <w:rPr>
        <w:rFonts w:ascii="Lato" w:hAnsi="Lato"/>
        <w:b/>
        <w:bCs/>
        <w:sz w:val="32"/>
        <w:szCs w:val="32"/>
      </w:rPr>
    </w:pPr>
  </w:p>
  <w:p w14:paraId="25F3510C" w14:textId="666E50FB" w:rsidR="001B4EEF" w:rsidRPr="00FE1448" w:rsidRDefault="001B4EEF" w:rsidP="00F87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E789F" w14:textId="3A5F7078" w:rsidR="00C65961" w:rsidRPr="00DA3CA8" w:rsidRDefault="009723A7" w:rsidP="00C65961">
    <w:pPr>
      <w:tabs>
        <w:tab w:val="left" w:pos="5814"/>
      </w:tabs>
      <w:rPr>
        <w:b/>
        <w:bCs/>
        <w:sz w:val="48"/>
        <w:szCs w:val="48"/>
      </w:rPr>
    </w:pPr>
    <w:r>
      <w:rPr>
        <w:b/>
        <w:bCs/>
        <w:noProof/>
        <w:color w:val="1D54A4"/>
        <w:spacing w:val="-50"/>
        <w:sz w:val="96"/>
      </w:rPr>
      <w:drawing>
        <wp:anchor distT="0" distB="0" distL="114300" distR="114300" simplePos="0" relativeHeight="251658242" behindDoc="0" locked="0" layoutInCell="1" allowOverlap="1" wp14:anchorId="16D0CFC6" wp14:editId="60E50DEE">
          <wp:simplePos x="0" y="0"/>
          <wp:positionH relativeFrom="column">
            <wp:posOffset>-208412</wp:posOffset>
          </wp:positionH>
          <wp:positionV relativeFrom="paragraph">
            <wp:posOffset>-59583</wp:posOffset>
          </wp:positionV>
          <wp:extent cx="2892425" cy="852805"/>
          <wp:effectExtent l="0" t="0" r="3175" b="4445"/>
          <wp:wrapThrough wrapText="bothSides">
            <wp:wrapPolygon edited="0">
              <wp:start x="0" y="0"/>
              <wp:lineTo x="0" y="21230"/>
              <wp:lineTo x="21481" y="21230"/>
              <wp:lineTo x="21481" y="0"/>
              <wp:lineTo x="0" y="0"/>
            </wp:wrapPolygon>
          </wp:wrapThrough>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extLst>
                      <a:ext uri="{28A0092B-C50C-407E-A947-70E740481C1C}">
                        <a14:useLocalDpi xmlns:a14="http://schemas.microsoft.com/office/drawing/2010/main" val="0"/>
                      </a:ext>
                    </a:extLst>
                  </a:blip>
                  <a:stretch>
                    <a:fillRect/>
                  </a:stretch>
                </pic:blipFill>
                <pic:spPr>
                  <a:xfrm>
                    <a:off x="0" y="0"/>
                    <a:ext cx="2892425" cy="852805"/>
                  </a:xfrm>
                  <a:prstGeom prst="rect">
                    <a:avLst/>
                  </a:prstGeom>
                </pic:spPr>
              </pic:pic>
            </a:graphicData>
          </a:graphic>
          <wp14:sizeRelH relativeFrom="margin">
            <wp14:pctWidth>0</wp14:pctWidth>
          </wp14:sizeRelH>
          <wp14:sizeRelV relativeFrom="margin">
            <wp14:pctHeight>0</wp14:pctHeight>
          </wp14:sizeRelV>
        </wp:anchor>
      </w:drawing>
    </w:r>
    <w:r w:rsidR="00A96434">
      <w:rPr>
        <w:noProof/>
      </w:rPr>
      <w:drawing>
        <wp:anchor distT="0" distB="0" distL="114300" distR="114300" simplePos="0" relativeHeight="251658240" behindDoc="0" locked="0" layoutInCell="1" allowOverlap="1" wp14:anchorId="451A7248" wp14:editId="3CF05C06">
          <wp:simplePos x="0" y="0"/>
          <wp:positionH relativeFrom="column">
            <wp:posOffset>3372485</wp:posOffset>
          </wp:positionH>
          <wp:positionV relativeFrom="paragraph">
            <wp:posOffset>200025</wp:posOffset>
          </wp:positionV>
          <wp:extent cx="3743960" cy="7599045"/>
          <wp:effectExtent l="0" t="0" r="8890" b="1905"/>
          <wp:wrapThrough wrapText="bothSides">
            <wp:wrapPolygon edited="0">
              <wp:start x="0" y="0"/>
              <wp:lineTo x="0" y="21551"/>
              <wp:lineTo x="21541" y="21551"/>
              <wp:lineTo x="21541"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3743960" cy="7599045"/>
                  </a:xfrm>
                  <a:prstGeom prst="rect">
                    <a:avLst/>
                  </a:prstGeom>
                </pic:spPr>
              </pic:pic>
            </a:graphicData>
          </a:graphic>
          <wp14:sizeRelH relativeFrom="margin">
            <wp14:pctWidth>0</wp14:pctWidth>
          </wp14:sizeRelH>
          <wp14:sizeRelV relativeFrom="margin">
            <wp14:pctHeight>0</wp14:pctHeight>
          </wp14:sizeRelV>
        </wp:anchor>
      </w:drawing>
    </w:r>
    <w:r w:rsidR="7BE44844" w:rsidRPr="00DA3CA8">
      <w:rPr>
        <w:b/>
        <w:bCs/>
        <w:sz w:val="48"/>
        <w:szCs w:val="48"/>
      </w:rPr>
      <w:t xml:space="preserve"> </w:t>
    </w:r>
  </w:p>
  <w:p w14:paraId="466CC1C5" w14:textId="4E62ABA3" w:rsidR="00B441B7" w:rsidRDefault="00533566">
    <w:pPr>
      <w:pStyle w:val="Header"/>
    </w:pPr>
    <w:r>
      <w:rPr>
        <w:noProof/>
      </w:rPr>
      <mc:AlternateContent>
        <mc:Choice Requires="wps">
          <w:drawing>
            <wp:anchor distT="0" distB="0" distL="114300" distR="114300" simplePos="0" relativeHeight="251658241" behindDoc="0" locked="0" layoutInCell="1" allowOverlap="1" wp14:anchorId="3E5408A8" wp14:editId="4529117C">
              <wp:simplePos x="0" y="0"/>
              <wp:positionH relativeFrom="column">
                <wp:posOffset>-710307</wp:posOffset>
              </wp:positionH>
              <wp:positionV relativeFrom="paragraph">
                <wp:posOffset>-1663700</wp:posOffset>
              </wp:positionV>
              <wp:extent cx="7771806" cy="10058400"/>
              <wp:effectExtent l="0" t="0" r="0" b="0"/>
              <wp:wrapNone/>
              <wp:docPr id="33" name="Rectangle 28"/>
              <wp:cNvGraphicFramePr/>
              <a:graphic xmlns:a="http://schemas.openxmlformats.org/drawingml/2006/main">
                <a:graphicData uri="http://schemas.microsoft.com/office/word/2010/wordprocessingShape">
                  <wps:wsp>
                    <wps:cNvSpPr/>
                    <wps:spPr>
                      <a:xfrm>
                        <a:off x="0" y="0"/>
                        <a:ext cx="7771806" cy="10058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8FB456" id="Rectangle 28" o:spid="_x0000_s1026" style="position:absolute;margin-left:-55.95pt;margin-top:-131pt;width:611.95pt;height:11in;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" filled="f"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66"/>
        </w:tabs>
        <w:ind w:left="1866"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3A0B3C"/>
    <w:multiLevelType w:val="hybridMultilevel"/>
    <w:tmpl w:val="72688D10"/>
    <w:lvl w:ilvl="0" w:tplc="C5B40F24">
      <w:start w:val="1"/>
      <w:numFmt w:val="bullet"/>
      <w:lvlText w:val="□"/>
      <w:lvlJc w:val="right"/>
      <w:pPr>
        <w:ind w:left="720" w:hanging="360"/>
      </w:pPr>
      <w:rPr>
        <w:rFonts w:ascii="Arial" w:hAnsi="Arial" w:hint="default"/>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532E2C"/>
    <w:multiLevelType w:val="hybridMultilevel"/>
    <w:tmpl w:val="F3907932"/>
    <w:lvl w:ilvl="0" w:tplc="E37A6CD4">
      <w:start w:val="1"/>
      <w:numFmt w:val="bullet"/>
      <w:lvlText w:val=""/>
      <w:lvlJc w:val="left"/>
      <w:pPr>
        <w:ind w:left="720" w:hanging="360"/>
      </w:pPr>
      <w:rPr>
        <w:rFonts w:ascii="Symbol" w:hAnsi="Symbol" w:hint="default"/>
        <w:color w:val="1D54A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E738EE"/>
    <w:multiLevelType w:val="hybridMultilevel"/>
    <w:tmpl w:val="531CDD80"/>
    <w:lvl w:ilvl="0" w:tplc="CAE2FA56">
      <w:start w:val="1"/>
      <w:numFmt w:val="bullet"/>
      <w:lvlText w:val="□"/>
      <w:lvlJc w:val="right"/>
      <w:pPr>
        <w:ind w:left="720" w:hanging="360"/>
      </w:pPr>
      <w:rPr>
        <w:rFonts w:ascii="Arial" w:hAnsi="Arial" w:hint="default"/>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3B646E"/>
    <w:multiLevelType w:val="hybridMultilevel"/>
    <w:tmpl w:val="2AD6C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E5151B"/>
    <w:multiLevelType w:val="hybridMultilevel"/>
    <w:tmpl w:val="D8780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8228D2"/>
    <w:multiLevelType w:val="hybridMultilevel"/>
    <w:tmpl w:val="725216AC"/>
    <w:lvl w:ilvl="0" w:tplc="18BA1312">
      <w:start w:val="1"/>
      <w:numFmt w:val="bullet"/>
      <w:lvlText w:val="□"/>
      <w:lvlJc w:val="left"/>
      <w:pPr>
        <w:ind w:left="720" w:hanging="360"/>
      </w:pPr>
      <w:rPr>
        <w:rFonts w:ascii="Arial" w:hAnsi="Arial" w:hint="default"/>
        <w:color w:val="1D54A4"/>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3C5781"/>
    <w:multiLevelType w:val="hybridMultilevel"/>
    <w:tmpl w:val="8278D0F8"/>
    <w:lvl w:ilvl="0" w:tplc="D8DE4314">
      <w:start w:val="1"/>
      <w:numFmt w:val="bullet"/>
      <w:lvlText w:val="□"/>
      <w:lvlJc w:val="right"/>
      <w:pPr>
        <w:ind w:left="1352" w:hanging="360"/>
      </w:pPr>
      <w:rPr>
        <w:rFonts w:ascii="Arial" w:hAnsi="Arial" w:hint="default"/>
        <w:color w:val="1D54A4"/>
        <w:sz w:val="56"/>
        <w:szCs w:val="56"/>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7" w15:restartNumberingAfterBreak="0">
    <w:nsid w:val="33847A39"/>
    <w:multiLevelType w:val="hybridMultilevel"/>
    <w:tmpl w:val="0809001D"/>
    <w:lvl w:ilvl="0" w:tplc="46E401EC">
      <w:start w:val="1"/>
      <w:numFmt w:val="decimal"/>
      <w:lvlText w:val="%1)"/>
      <w:lvlJc w:val="left"/>
      <w:pPr>
        <w:ind w:left="360" w:hanging="360"/>
      </w:pPr>
    </w:lvl>
    <w:lvl w:ilvl="1" w:tplc="091CF00A">
      <w:start w:val="1"/>
      <w:numFmt w:val="lowerLetter"/>
      <w:lvlText w:val="%2)"/>
      <w:lvlJc w:val="left"/>
      <w:pPr>
        <w:ind w:left="720" w:hanging="360"/>
      </w:pPr>
    </w:lvl>
    <w:lvl w:ilvl="2" w:tplc="2E1C5B8A">
      <w:start w:val="1"/>
      <w:numFmt w:val="lowerRoman"/>
      <w:lvlText w:val="%3)"/>
      <w:lvlJc w:val="left"/>
      <w:pPr>
        <w:ind w:left="1080" w:hanging="360"/>
      </w:pPr>
    </w:lvl>
    <w:lvl w:ilvl="3" w:tplc="3FBC763C">
      <w:start w:val="1"/>
      <w:numFmt w:val="decimal"/>
      <w:lvlText w:val="(%4)"/>
      <w:lvlJc w:val="left"/>
      <w:pPr>
        <w:ind w:left="1440" w:hanging="360"/>
      </w:pPr>
    </w:lvl>
    <w:lvl w:ilvl="4" w:tplc="6D6C5346">
      <w:start w:val="1"/>
      <w:numFmt w:val="lowerLetter"/>
      <w:lvlText w:val="(%5)"/>
      <w:lvlJc w:val="left"/>
      <w:pPr>
        <w:ind w:left="1800" w:hanging="360"/>
      </w:pPr>
    </w:lvl>
    <w:lvl w:ilvl="5" w:tplc="2A788A36">
      <w:start w:val="1"/>
      <w:numFmt w:val="lowerRoman"/>
      <w:lvlText w:val="(%6)"/>
      <w:lvlJc w:val="left"/>
      <w:pPr>
        <w:ind w:left="2160" w:hanging="360"/>
      </w:pPr>
    </w:lvl>
    <w:lvl w:ilvl="6" w:tplc="B0B6BF3E">
      <w:start w:val="1"/>
      <w:numFmt w:val="decimal"/>
      <w:lvlText w:val="%7."/>
      <w:lvlJc w:val="left"/>
      <w:pPr>
        <w:ind w:left="2520" w:hanging="360"/>
      </w:pPr>
    </w:lvl>
    <w:lvl w:ilvl="7" w:tplc="35568A18">
      <w:start w:val="1"/>
      <w:numFmt w:val="lowerLetter"/>
      <w:lvlText w:val="%8."/>
      <w:lvlJc w:val="left"/>
      <w:pPr>
        <w:ind w:left="2880" w:hanging="360"/>
      </w:pPr>
    </w:lvl>
    <w:lvl w:ilvl="8" w:tplc="3BE63A9E">
      <w:start w:val="1"/>
      <w:numFmt w:val="lowerRoman"/>
      <w:lvlText w:val="%9."/>
      <w:lvlJc w:val="left"/>
      <w:pPr>
        <w:ind w:left="3240" w:hanging="360"/>
      </w:pPr>
    </w:lvl>
  </w:abstractNum>
  <w:abstractNum w:abstractNumId="18" w15:restartNumberingAfterBreak="0">
    <w:nsid w:val="410D4B5D"/>
    <w:multiLevelType w:val="hybridMultilevel"/>
    <w:tmpl w:val="F37C79FC"/>
    <w:lvl w:ilvl="0" w:tplc="07AE1A54">
      <w:start w:val="1"/>
      <w:numFmt w:val="bullet"/>
      <w:lvlText w:val="□"/>
      <w:lvlJc w:val="right"/>
      <w:pPr>
        <w:ind w:left="720" w:hanging="360"/>
      </w:pPr>
      <w:rPr>
        <w:rFonts w:ascii="Arial" w:hAnsi="Arial" w:hint="default"/>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0E7984"/>
    <w:multiLevelType w:val="hybridMultilevel"/>
    <w:tmpl w:val="E3920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93B1E"/>
    <w:multiLevelType w:val="hybridMultilevel"/>
    <w:tmpl w:val="CCD49A5A"/>
    <w:lvl w:ilvl="0" w:tplc="D8DE4314">
      <w:start w:val="1"/>
      <w:numFmt w:val="bullet"/>
      <w:lvlText w:val="□"/>
      <w:lvlJc w:val="right"/>
      <w:pPr>
        <w:ind w:left="720" w:hanging="360"/>
      </w:pPr>
      <w:rPr>
        <w:rFonts w:ascii="Arial" w:hAnsi="Arial" w:hint="default"/>
        <w:color w:val="1D54A4"/>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A91849"/>
    <w:multiLevelType w:val="hybridMultilevel"/>
    <w:tmpl w:val="AB042D62"/>
    <w:lvl w:ilvl="0" w:tplc="1C12237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4F6B74"/>
    <w:multiLevelType w:val="hybridMultilevel"/>
    <w:tmpl w:val="83AE1DCC"/>
    <w:lvl w:ilvl="0" w:tplc="37A8A626">
      <w:start w:val="1"/>
      <w:numFmt w:val="bullet"/>
      <w:lvlText w:val="□"/>
      <w:lvlJc w:val="left"/>
      <w:pPr>
        <w:ind w:left="720" w:hanging="360"/>
      </w:pPr>
      <w:rPr>
        <w:rFonts w:ascii="Arial" w:hAnsi="Arial" w:hint="default"/>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905A89"/>
    <w:multiLevelType w:val="hybridMultilevel"/>
    <w:tmpl w:val="30B4EEAE"/>
    <w:lvl w:ilvl="0" w:tplc="909C58A2">
      <w:start w:val="1"/>
      <w:numFmt w:val="bullet"/>
      <w:lvlText w:val="□"/>
      <w:lvlJc w:val="right"/>
      <w:pPr>
        <w:ind w:left="720" w:hanging="360"/>
      </w:pPr>
      <w:rPr>
        <w:rFonts w:ascii="Arial" w:hAnsi="Arial" w:hint="default"/>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0D49AE"/>
    <w:multiLevelType w:val="hybridMultilevel"/>
    <w:tmpl w:val="7DA2229C"/>
    <w:lvl w:ilvl="0" w:tplc="D8DE4314">
      <w:start w:val="1"/>
      <w:numFmt w:val="bullet"/>
      <w:lvlText w:val="□"/>
      <w:lvlJc w:val="right"/>
      <w:pPr>
        <w:ind w:left="720" w:hanging="360"/>
      </w:pPr>
      <w:rPr>
        <w:rFonts w:ascii="Arial" w:hAnsi="Arial" w:hint="default"/>
        <w:color w:val="1D54A4"/>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B470B7F"/>
    <w:multiLevelType w:val="hybridMultilevel"/>
    <w:tmpl w:val="570A8EC8"/>
    <w:lvl w:ilvl="0" w:tplc="5A6AE8DA">
      <w:start w:val="1"/>
      <w:numFmt w:val="bullet"/>
      <w:lvlText w:val="□"/>
      <w:lvlJc w:val="center"/>
      <w:pPr>
        <w:ind w:left="720" w:hanging="360"/>
      </w:pPr>
      <w:rPr>
        <w:rFonts w:ascii="Arial" w:hAnsi="Arial" w:hint="default"/>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2601E3"/>
    <w:multiLevelType w:val="hybridMultilevel"/>
    <w:tmpl w:val="6E787512"/>
    <w:lvl w:ilvl="0" w:tplc="D8DE4314">
      <w:start w:val="1"/>
      <w:numFmt w:val="bullet"/>
      <w:lvlText w:val="□"/>
      <w:lvlJc w:val="right"/>
      <w:pPr>
        <w:ind w:left="720" w:hanging="360"/>
      </w:pPr>
      <w:rPr>
        <w:rFonts w:ascii="Arial" w:hAnsi="Arial" w:hint="default"/>
        <w:color w:val="1D54A4"/>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B05C17"/>
    <w:multiLevelType w:val="multilevel"/>
    <w:tmpl w:val="0809001D"/>
    <w:styleLink w:val="Style1"/>
    <w:lvl w:ilvl="0">
      <w:start w:val="1"/>
      <w:numFmt w:val="bullet"/>
      <w:lvlText w:val="□"/>
      <w:lvlJc w:val="left"/>
      <w:pPr>
        <w:ind w:left="360" w:hanging="360"/>
      </w:pPr>
      <w:rPr>
        <w:rFonts w:ascii="Arial" w:hAnsi="Arial"/>
        <w:color w:val="1D54A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6BA4871"/>
    <w:multiLevelType w:val="hybridMultilevel"/>
    <w:tmpl w:val="1772CF9E"/>
    <w:lvl w:ilvl="0" w:tplc="37A8A626">
      <w:start w:val="1"/>
      <w:numFmt w:val="bullet"/>
      <w:lvlText w:val="□"/>
      <w:lvlJc w:val="left"/>
      <w:pPr>
        <w:ind w:left="720" w:hanging="360"/>
      </w:pPr>
      <w:rPr>
        <w:rFonts w:ascii="Arial" w:hAnsi="Arial" w:hint="default"/>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18762C"/>
    <w:multiLevelType w:val="hybridMultilevel"/>
    <w:tmpl w:val="1EB6729E"/>
    <w:lvl w:ilvl="0" w:tplc="D8DE4314">
      <w:start w:val="1"/>
      <w:numFmt w:val="bullet"/>
      <w:lvlText w:val="□"/>
      <w:lvlJc w:val="right"/>
      <w:pPr>
        <w:ind w:left="720" w:hanging="360"/>
      </w:pPr>
      <w:rPr>
        <w:rFonts w:ascii="Arial" w:hAnsi="Arial" w:hint="default"/>
        <w:color w:val="1D54A4"/>
        <w:sz w:val="56"/>
        <w:szCs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EA1A8D"/>
    <w:multiLevelType w:val="hybridMultilevel"/>
    <w:tmpl w:val="0809001D"/>
    <w:numStyleLink w:val="Style1"/>
  </w:abstractNum>
  <w:num w:numId="1" w16cid:durableId="2052607166">
    <w:abstractNumId w:val="9"/>
  </w:num>
  <w:num w:numId="2" w16cid:durableId="1507791854">
    <w:abstractNumId w:val="7"/>
  </w:num>
  <w:num w:numId="3" w16cid:durableId="615522118">
    <w:abstractNumId w:val="6"/>
  </w:num>
  <w:num w:numId="4" w16cid:durableId="929968663">
    <w:abstractNumId w:val="5"/>
  </w:num>
  <w:num w:numId="5" w16cid:durableId="1401519020">
    <w:abstractNumId w:val="4"/>
  </w:num>
  <w:num w:numId="6" w16cid:durableId="42607835">
    <w:abstractNumId w:val="8"/>
  </w:num>
  <w:num w:numId="7" w16cid:durableId="10763639">
    <w:abstractNumId w:val="3"/>
  </w:num>
  <w:num w:numId="8" w16cid:durableId="170487702">
    <w:abstractNumId w:val="2"/>
  </w:num>
  <w:num w:numId="9" w16cid:durableId="564798830">
    <w:abstractNumId w:val="1"/>
  </w:num>
  <w:num w:numId="10" w16cid:durableId="323053687">
    <w:abstractNumId w:val="0"/>
  </w:num>
  <w:num w:numId="11" w16cid:durableId="1088111644">
    <w:abstractNumId w:val="14"/>
  </w:num>
  <w:num w:numId="12" w16cid:durableId="578828998">
    <w:abstractNumId w:val="19"/>
  </w:num>
  <w:num w:numId="13" w16cid:durableId="583610335">
    <w:abstractNumId w:val="11"/>
  </w:num>
  <w:num w:numId="14" w16cid:durableId="978148496">
    <w:abstractNumId w:val="17"/>
  </w:num>
  <w:num w:numId="15" w16cid:durableId="1416050417">
    <w:abstractNumId w:val="21"/>
  </w:num>
  <w:num w:numId="16" w16cid:durableId="490873314">
    <w:abstractNumId w:val="28"/>
  </w:num>
  <w:num w:numId="17" w16cid:durableId="1914924178">
    <w:abstractNumId w:val="25"/>
  </w:num>
  <w:num w:numId="18" w16cid:durableId="515316271">
    <w:abstractNumId w:val="18"/>
  </w:num>
  <w:num w:numId="19" w16cid:durableId="1924535042">
    <w:abstractNumId w:val="10"/>
  </w:num>
  <w:num w:numId="20" w16cid:durableId="38287002">
    <w:abstractNumId w:val="12"/>
  </w:num>
  <w:num w:numId="21" w16cid:durableId="548226896">
    <w:abstractNumId w:val="23"/>
  </w:num>
  <w:num w:numId="22" w16cid:durableId="468330364">
    <w:abstractNumId w:val="20"/>
  </w:num>
  <w:num w:numId="23" w16cid:durableId="871571743">
    <w:abstractNumId w:val="29"/>
  </w:num>
  <w:num w:numId="24" w16cid:durableId="359577">
    <w:abstractNumId w:val="26"/>
  </w:num>
  <w:num w:numId="25" w16cid:durableId="1298144108">
    <w:abstractNumId w:val="24"/>
  </w:num>
  <w:num w:numId="26" w16cid:durableId="1979453961">
    <w:abstractNumId w:val="27"/>
  </w:num>
  <w:num w:numId="27" w16cid:durableId="375130096">
    <w:abstractNumId w:val="30"/>
    <w:lvlOverride w:ilvl="0">
      <w:lvl w:ilvl="0" w:tplc="91F61406">
        <w:start w:val="1"/>
        <w:numFmt w:val="bullet"/>
        <w:lvlText w:val="□"/>
        <w:lvlJc w:val="left"/>
        <w:pPr>
          <w:ind w:left="360" w:hanging="360"/>
        </w:pPr>
        <w:rPr>
          <w:rFonts w:ascii="Arial" w:hAnsi="Arial" w:hint="default"/>
          <w:color w:val="1D54A4"/>
          <w:sz w:val="40"/>
        </w:rPr>
      </w:lvl>
    </w:lvlOverride>
    <w:lvlOverride w:ilvl="1">
      <w:lvl w:ilvl="1" w:tplc="A7AA9CFE">
        <w:start w:val="1"/>
        <w:numFmt w:val="lowerLetter"/>
        <w:lvlText w:val="%2)"/>
        <w:lvlJc w:val="left"/>
        <w:pPr>
          <w:ind w:left="720" w:hanging="360"/>
        </w:pPr>
        <w:rPr>
          <w:rFonts w:hint="default"/>
        </w:rPr>
      </w:lvl>
    </w:lvlOverride>
    <w:lvlOverride w:ilvl="2">
      <w:lvl w:ilvl="2" w:tplc="4EE2BF14">
        <w:start w:val="1"/>
        <w:numFmt w:val="lowerRoman"/>
        <w:lvlText w:val="%3)"/>
        <w:lvlJc w:val="left"/>
        <w:pPr>
          <w:ind w:left="1080" w:hanging="360"/>
        </w:pPr>
        <w:rPr>
          <w:rFonts w:hint="default"/>
        </w:rPr>
      </w:lvl>
    </w:lvlOverride>
    <w:lvlOverride w:ilvl="3">
      <w:lvl w:ilvl="3" w:tplc="0710631A">
        <w:start w:val="1"/>
        <w:numFmt w:val="decimal"/>
        <w:lvlText w:val="(%4)"/>
        <w:lvlJc w:val="left"/>
        <w:pPr>
          <w:ind w:left="1440" w:hanging="360"/>
        </w:pPr>
        <w:rPr>
          <w:rFonts w:hint="default"/>
        </w:rPr>
      </w:lvl>
    </w:lvlOverride>
    <w:lvlOverride w:ilvl="4">
      <w:lvl w:ilvl="4" w:tplc="42F8AD18">
        <w:start w:val="1"/>
        <w:numFmt w:val="lowerLetter"/>
        <w:lvlText w:val="(%5)"/>
        <w:lvlJc w:val="left"/>
        <w:pPr>
          <w:ind w:left="1800" w:hanging="360"/>
        </w:pPr>
        <w:rPr>
          <w:rFonts w:hint="default"/>
        </w:rPr>
      </w:lvl>
    </w:lvlOverride>
    <w:lvlOverride w:ilvl="5">
      <w:lvl w:ilvl="5" w:tplc="E3942FCE">
        <w:start w:val="1"/>
        <w:numFmt w:val="lowerRoman"/>
        <w:lvlText w:val="(%6)"/>
        <w:lvlJc w:val="left"/>
        <w:pPr>
          <w:ind w:left="2160" w:hanging="360"/>
        </w:pPr>
        <w:rPr>
          <w:rFonts w:hint="default"/>
        </w:rPr>
      </w:lvl>
    </w:lvlOverride>
    <w:lvlOverride w:ilvl="6">
      <w:lvl w:ilvl="6" w:tplc="798EB64A">
        <w:start w:val="1"/>
        <w:numFmt w:val="decimal"/>
        <w:lvlText w:val="%7."/>
        <w:lvlJc w:val="left"/>
        <w:pPr>
          <w:ind w:left="2520" w:hanging="360"/>
        </w:pPr>
        <w:rPr>
          <w:rFonts w:hint="default"/>
        </w:rPr>
      </w:lvl>
    </w:lvlOverride>
    <w:lvlOverride w:ilvl="7">
      <w:lvl w:ilvl="7" w:tplc="E72E71B6">
        <w:start w:val="1"/>
        <w:numFmt w:val="lowerLetter"/>
        <w:lvlText w:val="%8."/>
        <w:lvlJc w:val="left"/>
        <w:pPr>
          <w:ind w:left="2880" w:hanging="360"/>
        </w:pPr>
        <w:rPr>
          <w:rFonts w:hint="default"/>
        </w:rPr>
      </w:lvl>
    </w:lvlOverride>
    <w:lvlOverride w:ilvl="8">
      <w:lvl w:ilvl="8" w:tplc="C5ACD320">
        <w:start w:val="1"/>
        <w:numFmt w:val="lowerRoman"/>
        <w:lvlText w:val="%9."/>
        <w:lvlJc w:val="left"/>
        <w:pPr>
          <w:ind w:left="3240" w:hanging="360"/>
        </w:pPr>
        <w:rPr>
          <w:rFonts w:hint="default"/>
        </w:rPr>
      </w:lvl>
    </w:lvlOverride>
  </w:num>
  <w:num w:numId="28" w16cid:durableId="622538281">
    <w:abstractNumId w:val="16"/>
  </w:num>
  <w:num w:numId="29" w16cid:durableId="566259289">
    <w:abstractNumId w:val="15"/>
  </w:num>
  <w:num w:numId="30" w16cid:durableId="1090199054">
    <w:abstractNumId w:val="22"/>
  </w:num>
  <w:num w:numId="31" w16cid:durableId="20592769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CD"/>
    <w:rsid w:val="000043EC"/>
    <w:rsid w:val="00011173"/>
    <w:rsid w:val="000115CE"/>
    <w:rsid w:val="0001272D"/>
    <w:rsid w:val="000324DE"/>
    <w:rsid w:val="00042441"/>
    <w:rsid w:val="000443CF"/>
    <w:rsid w:val="000554F8"/>
    <w:rsid w:val="00060F82"/>
    <w:rsid w:val="00062F88"/>
    <w:rsid w:val="00065EA5"/>
    <w:rsid w:val="00066F5C"/>
    <w:rsid w:val="00072356"/>
    <w:rsid w:val="000828F4"/>
    <w:rsid w:val="00084320"/>
    <w:rsid w:val="0009143C"/>
    <w:rsid w:val="00094DC7"/>
    <w:rsid w:val="000967E3"/>
    <w:rsid w:val="000A6FCF"/>
    <w:rsid w:val="000B067C"/>
    <w:rsid w:val="000C0342"/>
    <w:rsid w:val="000C0E71"/>
    <w:rsid w:val="000D4E93"/>
    <w:rsid w:val="000E52E8"/>
    <w:rsid w:val="000F51EC"/>
    <w:rsid w:val="000F7122"/>
    <w:rsid w:val="001021B2"/>
    <w:rsid w:val="00106802"/>
    <w:rsid w:val="00107C8E"/>
    <w:rsid w:val="00110CA7"/>
    <w:rsid w:val="00113E17"/>
    <w:rsid w:val="00127BD1"/>
    <w:rsid w:val="001353FB"/>
    <w:rsid w:val="0014049E"/>
    <w:rsid w:val="001445AD"/>
    <w:rsid w:val="00146712"/>
    <w:rsid w:val="001508CD"/>
    <w:rsid w:val="0015320A"/>
    <w:rsid w:val="0015507F"/>
    <w:rsid w:val="00164166"/>
    <w:rsid w:val="00167C46"/>
    <w:rsid w:val="00171F21"/>
    <w:rsid w:val="00182638"/>
    <w:rsid w:val="00185480"/>
    <w:rsid w:val="0018581A"/>
    <w:rsid w:val="00190966"/>
    <w:rsid w:val="00193D0B"/>
    <w:rsid w:val="001972EB"/>
    <w:rsid w:val="001B4EEF"/>
    <w:rsid w:val="001B532A"/>
    <w:rsid w:val="001B5901"/>
    <w:rsid w:val="001B689C"/>
    <w:rsid w:val="001B7F8C"/>
    <w:rsid w:val="001C5006"/>
    <w:rsid w:val="001C7E31"/>
    <w:rsid w:val="001D1752"/>
    <w:rsid w:val="001D26D0"/>
    <w:rsid w:val="001F3A2A"/>
    <w:rsid w:val="00200635"/>
    <w:rsid w:val="0023096B"/>
    <w:rsid w:val="00241DE7"/>
    <w:rsid w:val="002443C7"/>
    <w:rsid w:val="00254DF1"/>
    <w:rsid w:val="00254E0D"/>
    <w:rsid w:val="00262099"/>
    <w:rsid w:val="002671D8"/>
    <w:rsid w:val="00276570"/>
    <w:rsid w:val="002873D6"/>
    <w:rsid w:val="002A0A1B"/>
    <w:rsid w:val="002A18E3"/>
    <w:rsid w:val="002A27CE"/>
    <w:rsid w:val="002A43C4"/>
    <w:rsid w:val="002A6401"/>
    <w:rsid w:val="002B5B8E"/>
    <w:rsid w:val="002C20F2"/>
    <w:rsid w:val="002C2BB9"/>
    <w:rsid w:val="002D47D5"/>
    <w:rsid w:val="002E2402"/>
    <w:rsid w:val="002F3B77"/>
    <w:rsid w:val="00304B24"/>
    <w:rsid w:val="003051D5"/>
    <w:rsid w:val="003052A7"/>
    <w:rsid w:val="003110C3"/>
    <w:rsid w:val="003115B6"/>
    <w:rsid w:val="003138AF"/>
    <w:rsid w:val="0032772E"/>
    <w:rsid w:val="0033230F"/>
    <w:rsid w:val="003337C4"/>
    <w:rsid w:val="00335431"/>
    <w:rsid w:val="003379A9"/>
    <w:rsid w:val="00337B34"/>
    <w:rsid w:val="00341BC0"/>
    <w:rsid w:val="00343005"/>
    <w:rsid w:val="00350F47"/>
    <w:rsid w:val="0035775C"/>
    <w:rsid w:val="00360945"/>
    <w:rsid w:val="00367191"/>
    <w:rsid w:val="003735D1"/>
    <w:rsid w:val="0038000D"/>
    <w:rsid w:val="00385ACF"/>
    <w:rsid w:val="003950BC"/>
    <w:rsid w:val="003A07B9"/>
    <w:rsid w:val="003A409E"/>
    <w:rsid w:val="003A4F62"/>
    <w:rsid w:val="003A687D"/>
    <w:rsid w:val="003B048C"/>
    <w:rsid w:val="003B73B9"/>
    <w:rsid w:val="003C33E7"/>
    <w:rsid w:val="003C51A3"/>
    <w:rsid w:val="003C67FE"/>
    <w:rsid w:val="003D03EC"/>
    <w:rsid w:val="003D3184"/>
    <w:rsid w:val="003D4573"/>
    <w:rsid w:val="003D5063"/>
    <w:rsid w:val="003D56F8"/>
    <w:rsid w:val="003E4569"/>
    <w:rsid w:val="003F302A"/>
    <w:rsid w:val="003F79A9"/>
    <w:rsid w:val="0040677A"/>
    <w:rsid w:val="00410197"/>
    <w:rsid w:val="00415491"/>
    <w:rsid w:val="00420975"/>
    <w:rsid w:val="00427E37"/>
    <w:rsid w:val="00431C03"/>
    <w:rsid w:val="00440AE2"/>
    <w:rsid w:val="00443E0F"/>
    <w:rsid w:val="00445E76"/>
    <w:rsid w:val="0046113C"/>
    <w:rsid w:val="00466243"/>
    <w:rsid w:val="00477474"/>
    <w:rsid w:val="00480B7F"/>
    <w:rsid w:val="00484D79"/>
    <w:rsid w:val="00485422"/>
    <w:rsid w:val="00485AA5"/>
    <w:rsid w:val="00485E30"/>
    <w:rsid w:val="0049270E"/>
    <w:rsid w:val="004928F4"/>
    <w:rsid w:val="0049385C"/>
    <w:rsid w:val="004A1893"/>
    <w:rsid w:val="004A2804"/>
    <w:rsid w:val="004A30E5"/>
    <w:rsid w:val="004A7BA6"/>
    <w:rsid w:val="004B2893"/>
    <w:rsid w:val="004C05D0"/>
    <w:rsid w:val="004C4A44"/>
    <w:rsid w:val="004C68F9"/>
    <w:rsid w:val="004D5033"/>
    <w:rsid w:val="004E45EA"/>
    <w:rsid w:val="004E4DE7"/>
    <w:rsid w:val="004E561E"/>
    <w:rsid w:val="004F08B3"/>
    <w:rsid w:val="004F1EFF"/>
    <w:rsid w:val="004F2C3C"/>
    <w:rsid w:val="005051D8"/>
    <w:rsid w:val="0051012A"/>
    <w:rsid w:val="005125BB"/>
    <w:rsid w:val="00512AD9"/>
    <w:rsid w:val="00516AFA"/>
    <w:rsid w:val="00522585"/>
    <w:rsid w:val="00523C8F"/>
    <w:rsid w:val="005264AB"/>
    <w:rsid w:val="0053056B"/>
    <w:rsid w:val="00533566"/>
    <w:rsid w:val="00535528"/>
    <w:rsid w:val="00535C23"/>
    <w:rsid w:val="00537F9C"/>
    <w:rsid w:val="00541F98"/>
    <w:rsid w:val="005433B4"/>
    <w:rsid w:val="005453C4"/>
    <w:rsid w:val="00550741"/>
    <w:rsid w:val="00563ED3"/>
    <w:rsid w:val="00565BC1"/>
    <w:rsid w:val="00566FC9"/>
    <w:rsid w:val="00572222"/>
    <w:rsid w:val="00575D7A"/>
    <w:rsid w:val="005A0628"/>
    <w:rsid w:val="005A10B6"/>
    <w:rsid w:val="005B2CAA"/>
    <w:rsid w:val="005C160D"/>
    <w:rsid w:val="005C7B9C"/>
    <w:rsid w:val="005D21FF"/>
    <w:rsid w:val="005D3DA6"/>
    <w:rsid w:val="005D652F"/>
    <w:rsid w:val="005E1667"/>
    <w:rsid w:val="005F7F40"/>
    <w:rsid w:val="00600EE1"/>
    <w:rsid w:val="00607248"/>
    <w:rsid w:val="006079BF"/>
    <w:rsid w:val="00610E59"/>
    <w:rsid w:val="0061356C"/>
    <w:rsid w:val="00616C35"/>
    <w:rsid w:val="006241F0"/>
    <w:rsid w:val="0062669F"/>
    <w:rsid w:val="00646C1E"/>
    <w:rsid w:val="00647497"/>
    <w:rsid w:val="0065616F"/>
    <w:rsid w:val="00656509"/>
    <w:rsid w:val="00660F87"/>
    <w:rsid w:val="00665CAC"/>
    <w:rsid w:val="00671D71"/>
    <w:rsid w:val="00672306"/>
    <w:rsid w:val="00672F73"/>
    <w:rsid w:val="00675847"/>
    <w:rsid w:val="00683370"/>
    <w:rsid w:val="00685559"/>
    <w:rsid w:val="006941E7"/>
    <w:rsid w:val="0069629B"/>
    <w:rsid w:val="00696ED6"/>
    <w:rsid w:val="006A3D7B"/>
    <w:rsid w:val="006A67E5"/>
    <w:rsid w:val="006A685F"/>
    <w:rsid w:val="006C20C8"/>
    <w:rsid w:val="006D399B"/>
    <w:rsid w:val="006D4DD9"/>
    <w:rsid w:val="006D6B6C"/>
    <w:rsid w:val="006E09B8"/>
    <w:rsid w:val="006E11E8"/>
    <w:rsid w:val="006F0F81"/>
    <w:rsid w:val="006F1EC1"/>
    <w:rsid w:val="006F3580"/>
    <w:rsid w:val="006F7ECE"/>
    <w:rsid w:val="00702C6E"/>
    <w:rsid w:val="007050CA"/>
    <w:rsid w:val="00712271"/>
    <w:rsid w:val="00715416"/>
    <w:rsid w:val="00720503"/>
    <w:rsid w:val="00723F0B"/>
    <w:rsid w:val="007332C1"/>
    <w:rsid w:val="00744EA9"/>
    <w:rsid w:val="00745175"/>
    <w:rsid w:val="00752FC4"/>
    <w:rsid w:val="007549F8"/>
    <w:rsid w:val="00755E24"/>
    <w:rsid w:val="00757060"/>
    <w:rsid w:val="0075758A"/>
    <w:rsid w:val="00757E9C"/>
    <w:rsid w:val="00767E66"/>
    <w:rsid w:val="00774A66"/>
    <w:rsid w:val="00780170"/>
    <w:rsid w:val="00790A61"/>
    <w:rsid w:val="00794423"/>
    <w:rsid w:val="007A2BF3"/>
    <w:rsid w:val="007B4C91"/>
    <w:rsid w:val="007B545A"/>
    <w:rsid w:val="007C3160"/>
    <w:rsid w:val="007C348D"/>
    <w:rsid w:val="007C5318"/>
    <w:rsid w:val="007C5A27"/>
    <w:rsid w:val="007C7DFF"/>
    <w:rsid w:val="007D416C"/>
    <w:rsid w:val="007D626C"/>
    <w:rsid w:val="007D70F7"/>
    <w:rsid w:val="0080099D"/>
    <w:rsid w:val="0080226D"/>
    <w:rsid w:val="00803C39"/>
    <w:rsid w:val="00830C5F"/>
    <w:rsid w:val="00834A33"/>
    <w:rsid w:val="008354FA"/>
    <w:rsid w:val="00836DEB"/>
    <w:rsid w:val="008543D1"/>
    <w:rsid w:val="00857645"/>
    <w:rsid w:val="0086410E"/>
    <w:rsid w:val="00887634"/>
    <w:rsid w:val="0089100F"/>
    <w:rsid w:val="008916D6"/>
    <w:rsid w:val="00891C44"/>
    <w:rsid w:val="00896EE1"/>
    <w:rsid w:val="008A2827"/>
    <w:rsid w:val="008B1068"/>
    <w:rsid w:val="008C057C"/>
    <w:rsid w:val="008C1482"/>
    <w:rsid w:val="008D0AA7"/>
    <w:rsid w:val="008D18E7"/>
    <w:rsid w:val="008D2B9D"/>
    <w:rsid w:val="008D7032"/>
    <w:rsid w:val="008E172E"/>
    <w:rsid w:val="008E3838"/>
    <w:rsid w:val="008E7499"/>
    <w:rsid w:val="008F3837"/>
    <w:rsid w:val="009020A0"/>
    <w:rsid w:val="0090785B"/>
    <w:rsid w:val="009121B8"/>
    <w:rsid w:val="009123C0"/>
    <w:rsid w:val="00912A0A"/>
    <w:rsid w:val="00915851"/>
    <w:rsid w:val="00925773"/>
    <w:rsid w:val="00931398"/>
    <w:rsid w:val="0093226D"/>
    <w:rsid w:val="00942811"/>
    <w:rsid w:val="009468D3"/>
    <w:rsid w:val="00952C07"/>
    <w:rsid w:val="00953812"/>
    <w:rsid w:val="00957F05"/>
    <w:rsid w:val="00960B98"/>
    <w:rsid w:val="0097145A"/>
    <w:rsid w:val="00971BD1"/>
    <w:rsid w:val="009723A7"/>
    <w:rsid w:val="00972831"/>
    <w:rsid w:val="00974A0D"/>
    <w:rsid w:val="00981EB2"/>
    <w:rsid w:val="009827FA"/>
    <w:rsid w:val="009832EF"/>
    <w:rsid w:val="0098511A"/>
    <w:rsid w:val="009878A7"/>
    <w:rsid w:val="00990D4C"/>
    <w:rsid w:val="009931BF"/>
    <w:rsid w:val="009979E0"/>
    <w:rsid w:val="009A16CF"/>
    <w:rsid w:val="009A5C9B"/>
    <w:rsid w:val="009A69CA"/>
    <w:rsid w:val="009A7531"/>
    <w:rsid w:val="009B032F"/>
    <w:rsid w:val="009B0C7A"/>
    <w:rsid w:val="009B3977"/>
    <w:rsid w:val="009B60A2"/>
    <w:rsid w:val="009C110B"/>
    <w:rsid w:val="009C4ED5"/>
    <w:rsid w:val="009C5816"/>
    <w:rsid w:val="009D00AB"/>
    <w:rsid w:val="009D4A5E"/>
    <w:rsid w:val="009D6B4F"/>
    <w:rsid w:val="009E1508"/>
    <w:rsid w:val="009F427C"/>
    <w:rsid w:val="00A0592C"/>
    <w:rsid w:val="00A111DB"/>
    <w:rsid w:val="00A14AC0"/>
    <w:rsid w:val="00A17117"/>
    <w:rsid w:val="00A211C2"/>
    <w:rsid w:val="00A23125"/>
    <w:rsid w:val="00A249C6"/>
    <w:rsid w:val="00A263D6"/>
    <w:rsid w:val="00A32B29"/>
    <w:rsid w:val="00A3710F"/>
    <w:rsid w:val="00A426A7"/>
    <w:rsid w:val="00A50549"/>
    <w:rsid w:val="00A62641"/>
    <w:rsid w:val="00A66C6C"/>
    <w:rsid w:val="00A670A9"/>
    <w:rsid w:val="00A70D90"/>
    <w:rsid w:val="00A754B3"/>
    <w:rsid w:val="00A75E5A"/>
    <w:rsid w:val="00A763AE"/>
    <w:rsid w:val="00A76FCF"/>
    <w:rsid w:val="00A80D1B"/>
    <w:rsid w:val="00A81C05"/>
    <w:rsid w:val="00A878D2"/>
    <w:rsid w:val="00A93B64"/>
    <w:rsid w:val="00A96434"/>
    <w:rsid w:val="00AA13C4"/>
    <w:rsid w:val="00AB0B0C"/>
    <w:rsid w:val="00AB1560"/>
    <w:rsid w:val="00AC0061"/>
    <w:rsid w:val="00AC0E3F"/>
    <w:rsid w:val="00AE07F4"/>
    <w:rsid w:val="00AE0916"/>
    <w:rsid w:val="00AE3963"/>
    <w:rsid w:val="00AF6ECB"/>
    <w:rsid w:val="00B01DD1"/>
    <w:rsid w:val="00B04C3F"/>
    <w:rsid w:val="00B066EA"/>
    <w:rsid w:val="00B16E48"/>
    <w:rsid w:val="00B17E3E"/>
    <w:rsid w:val="00B31D1B"/>
    <w:rsid w:val="00B32103"/>
    <w:rsid w:val="00B40466"/>
    <w:rsid w:val="00B441B7"/>
    <w:rsid w:val="00B44E82"/>
    <w:rsid w:val="00B56638"/>
    <w:rsid w:val="00B56946"/>
    <w:rsid w:val="00B57D2E"/>
    <w:rsid w:val="00B60520"/>
    <w:rsid w:val="00B63133"/>
    <w:rsid w:val="00B643C2"/>
    <w:rsid w:val="00B774EE"/>
    <w:rsid w:val="00B874FB"/>
    <w:rsid w:val="00B90531"/>
    <w:rsid w:val="00B91F4C"/>
    <w:rsid w:val="00B96EF6"/>
    <w:rsid w:val="00BA3837"/>
    <w:rsid w:val="00BA69E0"/>
    <w:rsid w:val="00BB3A41"/>
    <w:rsid w:val="00BB7C4D"/>
    <w:rsid w:val="00BC0212"/>
    <w:rsid w:val="00BC0F0A"/>
    <w:rsid w:val="00BD4F0A"/>
    <w:rsid w:val="00BD74A2"/>
    <w:rsid w:val="00BF1CAA"/>
    <w:rsid w:val="00BF4F3A"/>
    <w:rsid w:val="00C11980"/>
    <w:rsid w:val="00C11DCF"/>
    <w:rsid w:val="00C12A54"/>
    <w:rsid w:val="00C16385"/>
    <w:rsid w:val="00C1723F"/>
    <w:rsid w:val="00C26AFF"/>
    <w:rsid w:val="00C26CE4"/>
    <w:rsid w:val="00C27B83"/>
    <w:rsid w:val="00C3264D"/>
    <w:rsid w:val="00C327F0"/>
    <w:rsid w:val="00C33533"/>
    <w:rsid w:val="00C40000"/>
    <w:rsid w:val="00C436FA"/>
    <w:rsid w:val="00C47A9A"/>
    <w:rsid w:val="00C5157D"/>
    <w:rsid w:val="00C515CA"/>
    <w:rsid w:val="00C53A2B"/>
    <w:rsid w:val="00C61EA3"/>
    <w:rsid w:val="00C62991"/>
    <w:rsid w:val="00C65961"/>
    <w:rsid w:val="00C86C53"/>
    <w:rsid w:val="00C91AC7"/>
    <w:rsid w:val="00C91ECE"/>
    <w:rsid w:val="00C924D4"/>
    <w:rsid w:val="00C9321B"/>
    <w:rsid w:val="00C9711D"/>
    <w:rsid w:val="00CB0809"/>
    <w:rsid w:val="00CC2361"/>
    <w:rsid w:val="00CC3F40"/>
    <w:rsid w:val="00CC5E00"/>
    <w:rsid w:val="00CD0877"/>
    <w:rsid w:val="00CD1BA9"/>
    <w:rsid w:val="00CE2543"/>
    <w:rsid w:val="00CE271E"/>
    <w:rsid w:val="00D036BB"/>
    <w:rsid w:val="00D04123"/>
    <w:rsid w:val="00D04812"/>
    <w:rsid w:val="00D05B82"/>
    <w:rsid w:val="00D06525"/>
    <w:rsid w:val="00D1013A"/>
    <w:rsid w:val="00D10272"/>
    <w:rsid w:val="00D12751"/>
    <w:rsid w:val="00D149F1"/>
    <w:rsid w:val="00D32109"/>
    <w:rsid w:val="00D326AB"/>
    <w:rsid w:val="00D33FD8"/>
    <w:rsid w:val="00D347E8"/>
    <w:rsid w:val="00D36106"/>
    <w:rsid w:val="00D37720"/>
    <w:rsid w:val="00D45518"/>
    <w:rsid w:val="00D509E2"/>
    <w:rsid w:val="00D51449"/>
    <w:rsid w:val="00D5417A"/>
    <w:rsid w:val="00D60B52"/>
    <w:rsid w:val="00D70CEE"/>
    <w:rsid w:val="00D73629"/>
    <w:rsid w:val="00D92BDE"/>
    <w:rsid w:val="00DA3CA8"/>
    <w:rsid w:val="00DA7FBE"/>
    <w:rsid w:val="00DB48BA"/>
    <w:rsid w:val="00DC7840"/>
    <w:rsid w:val="00DD0739"/>
    <w:rsid w:val="00DD29D9"/>
    <w:rsid w:val="00DD72C7"/>
    <w:rsid w:val="00DE19E9"/>
    <w:rsid w:val="00DF51DB"/>
    <w:rsid w:val="00E02193"/>
    <w:rsid w:val="00E07673"/>
    <w:rsid w:val="00E10227"/>
    <w:rsid w:val="00E12F07"/>
    <w:rsid w:val="00E15790"/>
    <w:rsid w:val="00E2141E"/>
    <w:rsid w:val="00E24CDF"/>
    <w:rsid w:val="00E25FA8"/>
    <w:rsid w:val="00E36DA8"/>
    <w:rsid w:val="00E42460"/>
    <w:rsid w:val="00E55EBE"/>
    <w:rsid w:val="00E60327"/>
    <w:rsid w:val="00E61EAE"/>
    <w:rsid w:val="00E670D6"/>
    <w:rsid w:val="00E674E9"/>
    <w:rsid w:val="00E70419"/>
    <w:rsid w:val="00E7052F"/>
    <w:rsid w:val="00E71F4A"/>
    <w:rsid w:val="00E73A48"/>
    <w:rsid w:val="00E74EF9"/>
    <w:rsid w:val="00E7642F"/>
    <w:rsid w:val="00E818CA"/>
    <w:rsid w:val="00E87ADC"/>
    <w:rsid w:val="00EA1B71"/>
    <w:rsid w:val="00EB1F55"/>
    <w:rsid w:val="00EB3534"/>
    <w:rsid w:val="00EC0A9B"/>
    <w:rsid w:val="00EC4AC9"/>
    <w:rsid w:val="00EC5AF2"/>
    <w:rsid w:val="00EC6D2B"/>
    <w:rsid w:val="00ED6A66"/>
    <w:rsid w:val="00EE5D0F"/>
    <w:rsid w:val="00EF0E2A"/>
    <w:rsid w:val="00EF0F61"/>
    <w:rsid w:val="00EF1A9E"/>
    <w:rsid w:val="00F024F1"/>
    <w:rsid w:val="00F05048"/>
    <w:rsid w:val="00F1217C"/>
    <w:rsid w:val="00F139D8"/>
    <w:rsid w:val="00F35A77"/>
    <w:rsid w:val="00F47B6D"/>
    <w:rsid w:val="00F52E84"/>
    <w:rsid w:val="00F56E50"/>
    <w:rsid w:val="00F65896"/>
    <w:rsid w:val="00F71D73"/>
    <w:rsid w:val="00F763B1"/>
    <w:rsid w:val="00F81D96"/>
    <w:rsid w:val="00F84343"/>
    <w:rsid w:val="00F876E7"/>
    <w:rsid w:val="00F87ECD"/>
    <w:rsid w:val="00F90A6A"/>
    <w:rsid w:val="00F96E59"/>
    <w:rsid w:val="00FA12BB"/>
    <w:rsid w:val="00FA402E"/>
    <w:rsid w:val="00FA49ED"/>
    <w:rsid w:val="00FA61D8"/>
    <w:rsid w:val="00FA6D0C"/>
    <w:rsid w:val="00FA6D6B"/>
    <w:rsid w:val="00FA6DC9"/>
    <w:rsid w:val="00FB1C74"/>
    <w:rsid w:val="00FB2650"/>
    <w:rsid w:val="00FB42EE"/>
    <w:rsid w:val="00FB49C2"/>
    <w:rsid w:val="00FC18C9"/>
    <w:rsid w:val="00FC42F0"/>
    <w:rsid w:val="00FE1448"/>
    <w:rsid w:val="00FE4C76"/>
    <w:rsid w:val="00FE5068"/>
    <w:rsid w:val="00FF0973"/>
    <w:rsid w:val="00FF2D7C"/>
    <w:rsid w:val="00FF4463"/>
    <w:rsid w:val="097758CD"/>
    <w:rsid w:val="15D720D1"/>
    <w:rsid w:val="18770415"/>
    <w:rsid w:val="25E01AE2"/>
    <w:rsid w:val="2A07F67E"/>
    <w:rsid w:val="2B10808F"/>
    <w:rsid w:val="37F06968"/>
    <w:rsid w:val="3FDDC064"/>
    <w:rsid w:val="417990C5"/>
    <w:rsid w:val="469CB52D"/>
    <w:rsid w:val="5D8EE23C"/>
    <w:rsid w:val="5E937AE6"/>
    <w:rsid w:val="6536AE86"/>
    <w:rsid w:val="6548A45E"/>
    <w:rsid w:val="7805A4EC"/>
    <w:rsid w:val="7BE44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90D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z w:val="22"/>
        <w:szCs w:val="22"/>
        <w:lang w:val="en-US" w:eastAsia="en-US" w:bidi="ar-SA"/>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9"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6E7"/>
    <w:pPr>
      <w:spacing w:after="160" w:line="259" w:lineRule="auto"/>
      <w:ind w:right="51"/>
    </w:pPr>
    <w:rPr>
      <w:rFonts w:ascii="Arial" w:hAnsi="Arial" w:cs="Arial"/>
      <w:color w:val="auto"/>
      <w:sz w:val="20"/>
      <w:szCs w:val="20"/>
      <w:lang w:val="en-GB"/>
    </w:rPr>
  </w:style>
  <w:style w:type="paragraph" w:styleId="Heading1">
    <w:name w:val="heading 1"/>
    <w:basedOn w:val="Normal"/>
    <w:next w:val="Normal"/>
    <w:link w:val="Heading1Char"/>
    <w:uiPriority w:val="9"/>
    <w:semiHidden/>
    <w:rsid w:val="000F51EC"/>
    <w:pPr>
      <w:keepNext/>
      <w:keepLines/>
      <w:spacing w:before="480" w:after="0"/>
      <w:outlineLvl w:val="0"/>
    </w:pPr>
    <w:rPr>
      <w:rFonts w:asciiTheme="majorHAnsi" w:eastAsiaTheme="majorEastAsia" w:hAnsiTheme="majorHAnsi" w:cstheme="majorBidi"/>
      <w:b/>
      <w:bCs/>
      <w:color w:val="02331B" w:themeColor="accent2" w:themeShade="80"/>
      <w:sz w:val="28"/>
      <w:szCs w:val="28"/>
    </w:rPr>
  </w:style>
  <w:style w:type="paragraph" w:styleId="Heading2">
    <w:name w:val="heading 2"/>
    <w:basedOn w:val="Normal"/>
    <w:next w:val="Normal"/>
    <w:link w:val="Heading2Char"/>
    <w:uiPriority w:val="9"/>
    <w:semiHidden/>
    <w:pPr>
      <w:keepNext/>
      <w:keepLines/>
      <w:spacing w:before="200" w:after="0"/>
      <w:outlineLvl w:val="1"/>
    </w:pPr>
    <w:rPr>
      <w:rFonts w:asciiTheme="majorHAnsi" w:eastAsiaTheme="majorEastAsia" w:hAnsiTheme="majorHAnsi" w:cstheme="majorBidi"/>
      <w:b/>
      <w:bCs/>
      <w:color w:val="262626" w:themeColor="text1" w:themeTint="D9"/>
      <w:sz w:val="26"/>
      <w:szCs w:val="26"/>
    </w:rPr>
  </w:style>
  <w:style w:type="paragraph" w:styleId="Heading3">
    <w:name w:val="heading 3"/>
    <w:basedOn w:val="Normal"/>
    <w:next w:val="Normal"/>
    <w:link w:val="Heading3Char"/>
    <w:uiPriority w:val="9"/>
    <w:semiHidden/>
    <w:unhideWhenUsed/>
    <w:qFormat/>
    <w:rsid w:val="00572222"/>
    <w:pPr>
      <w:keepNext/>
      <w:keepLines/>
      <w:spacing w:before="40" w:after="0"/>
      <w:outlineLvl w:val="2"/>
    </w:pPr>
    <w:rPr>
      <w:rFonts w:asciiTheme="majorHAnsi" w:eastAsiaTheme="majorEastAsia" w:hAnsiTheme="majorHAnsi" w:cstheme="majorBidi"/>
      <w:color w:val="0E2951" w:themeColor="accent1" w:themeShade="7F"/>
      <w:sz w:val="24"/>
      <w:szCs w:val="24"/>
    </w:rPr>
  </w:style>
  <w:style w:type="paragraph" w:styleId="Heading4">
    <w:name w:val="heading 4"/>
    <w:basedOn w:val="Normal"/>
    <w:next w:val="Normal"/>
    <w:link w:val="Heading4Char"/>
    <w:uiPriority w:val="9"/>
    <w:semiHidden/>
    <w:unhideWhenUsed/>
    <w:qFormat/>
    <w:rsid w:val="00572222"/>
    <w:pPr>
      <w:keepNext/>
      <w:keepLines/>
      <w:spacing w:before="40" w:after="0"/>
      <w:outlineLvl w:val="3"/>
    </w:pPr>
    <w:rPr>
      <w:rFonts w:asciiTheme="majorHAnsi" w:eastAsiaTheme="majorEastAsia" w:hAnsiTheme="majorHAnsi" w:cstheme="majorBidi"/>
      <w:i/>
      <w:iCs/>
      <w:color w:val="153E7A" w:themeColor="accent1" w:themeShade="BF"/>
    </w:rPr>
  </w:style>
  <w:style w:type="paragraph" w:styleId="Heading5">
    <w:name w:val="heading 5"/>
    <w:basedOn w:val="Normal"/>
    <w:next w:val="Normal"/>
    <w:link w:val="Heading5Char"/>
    <w:uiPriority w:val="9"/>
    <w:semiHidden/>
    <w:unhideWhenUsed/>
    <w:qFormat/>
    <w:rsid w:val="00572222"/>
    <w:pPr>
      <w:keepNext/>
      <w:keepLines/>
      <w:spacing w:before="40" w:after="0"/>
      <w:outlineLvl w:val="4"/>
    </w:pPr>
    <w:rPr>
      <w:rFonts w:asciiTheme="majorHAnsi" w:eastAsiaTheme="majorEastAsia" w:hAnsiTheme="majorHAnsi" w:cstheme="majorBidi"/>
      <w:color w:val="153E7A" w:themeColor="accent1" w:themeShade="BF"/>
    </w:rPr>
  </w:style>
  <w:style w:type="paragraph" w:styleId="Heading6">
    <w:name w:val="heading 6"/>
    <w:basedOn w:val="Normal"/>
    <w:next w:val="Normal"/>
    <w:link w:val="Heading6Char"/>
    <w:uiPriority w:val="9"/>
    <w:semiHidden/>
    <w:unhideWhenUsed/>
    <w:qFormat/>
    <w:rsid w:val="00572222"/>
    <w:pPr>
      <w:keepNext/>
      <w:keepLines/>
      <w:spacing w:before="40" w:after="0"/>
      <w:outlineLvl w:val="5"/>
    </w:pPr>
    <w:rPr>
      <w:rFonts w:asciiTheme="majorHAnsi" w:eastAsiaTheme="majorEastAsia" w:hAnsiTheme="majorHAnsi" w:cstheme="majorBidi"/>
      <w:color w:val="0E2951" w:themeColor="accent1" w:themeShade="7F"/>
    </w:rPr>
  </w:style>
  <w:style w:type="paragraph" w:styleId="Heading7">
    <w:name w:val="heading 7"/>
    <w:basedOn w:val="Normal"/>
    <w:next w:val="Normal"/>
    <w:link w:val="Heading7Char"/>
    <w:uiPriority w:val="9"/>
    <w:semiHidden/>
    <w:unhideWhenUsed/>
    <w:qFormat/>
    <w:rsid w:val="00572222"/>
    <w:pPr>
      <w:keepNext/>
      <w:keepLines/>
      <w:spacing w:before="40" w:after="0"/>
      <w:outlineLvl w:val="6"/>
    </w:pPr>
    <w:rPr>
      <w:rFonts w:asciiTheme="majorHAnsi" w:eastAsiaTheme="majorEastAsia" w:hAnsiTheme="majorHAnsi" w:cstheme="majorBidi"/>
      <w:i/>
      <w:iCs/>
      <w:color w:val="0E2951" w:themeColor="accent1" w:themeShade="7F"/>
    </w:rPr>
  </w:style>
  <w:style w:type="paragraph" w:styleId="Heading8">
    <w:name w:val="heading 8"/>
    <w:basedOn w:val="Normal"/>
    <w:next w:val="Normal"/>
    <w:link w:val="Heading8Char"/>
    <w:uiPriority w:val="9"/>
    <w:semiHidden/>
    <w:unhideWhenUsed/>
    <w:qFormat/>
    <w:rsid w:val="0057222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572222"/>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02331B" w:themeColor="accent2" w:themeShade="80"/>
    </w:rPr>
  </w:style>
  <w:style w:type="character" w:customStyle="1" w:styleId="FooterChar">
    <w:name w:val="Footer Char"/>
    <w:basedOn w:val="DefaultParagraphFont"/>
    <w:link w:val="Footer"/>
    <w:uiPriority w:val="99"/>
    <w:semiHidden/>
    <w:rsid w:val="00254E0D"/>
    <w:rPr>
      <w:rFonts w:asciiTheme="majorHAnsi" w:hAnsiTheme="majorHAnsi"/>
      <w:color w:val="02331B" w:themeColor="accent2" w:themeShade="80"/>
    </w:rPr>
  </w:style>
  <w:style w:type="character" w:styleId="PlaceholderText">
    <w:name w:val="Placeholder Text"/>
    <w:basedOn w:val="DefaultParagraphFont"/>
    <w:uiPriority w:val="99"/>
    <w:semiHidden/>
    <w:rsid w:val="00912A0A"/>
    <w:rPr>
      <w:color w:val="0081B3" w:themeColor="accent5" w:themeShade="BF"/>
      <w:sz w:val="22"/>
    </w:rPr>
  </w:style>
  <w:style w:type="paragraph" w:customStyle="1" w:styleId="AddressBlock">
    <w:name w:val="Address Block"/>
    <w:basedOn w:val="Salutation"/>
    <w:uiPriority w:val="3"/>
    <w:qFormat/>
    <w:rsid w:val="00F876E7"/>
    <w:pPr>
      <w:spacing w:after="0" w:line="240" w:lineRule="auto"/>
    </w:pPr>
  </w:style>
  <w:style w:type="paragraph" w:styleId="Date">
    <w:name w:val="Date"/>
    <w:basedOn w:val="Normal"/>
    <w:next w:val="Salutation"/>
    <w:link w:val="DateChar"/>
    <w:uiPriority w:val="4"/>
    <w:unhideWhenUsed/>
    <w:qFormat/>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qFormat/>
    <w:rsid w:val="00F876E7"/>
    <w:pPr>
      <w:spacing w:after="0"/>
    </w:pPr>
    <w:rPr>
      <w:b/>
      <w:bCs/>
    </w:rPr>
  </w:style>
  <w:style w:type="character" w:customStyle="1" w:styleId="ClosingChar">
    <w:name w:val="Closing Char"/>
    <w:basedOn w:val="DefaultParagraphFont"/>
    <w:link w:val="Closing"/>
    <w:uiPriority w:val="6"/>
    <w:rsid w:val="00F876E7"/>
    <w:rPr>
      <w:rFonts w:ascii="Arial" w:hAnsi="Arial" w:cs="Arial"/>
      <w:b/>
      <w:bCs/>
      <w:color w:val="auto"/>
      <w:sz w:val="20"/>
      <w:szCs w:val="20"/>
    </w:rPr>
  </w:style>
  <w:style w:type="character" w:customStyle="1" w:styleId="Heading1Char">
    <w:name w:val="Heading 1 Char"/>
    <w:basedOn w:val="DefaultParagraphFont"/>
    <w:link w:val="Heading1"/>
    <w:uiPriority w:val="9"/>
    <w:semiHidden/>
    <w:rsid w:val="00254E0D"/>
    <w:rPr>
      <w:rFonts w:asciiTheme="majorHAnsi" w:eastAsiaTheme="majorEastAsia" w:hAnsiTheme="majorHAnsi" w:cstheme="majorBidi"/>
      <w:b/>
      <w:bCs/>
      <w:color w:val="02331B" w:themeColor="accent2" w:themeShade="80"/>
      <w:sz w:val="28"/>
      <w:szCs w:val="28"/>
    </w:rPr>
  </w:style>
  <w:style w:type="character" w:customStyle="1" w:styleId="Heading2Char">
    <w:name w:val="Heading 2 Char"/>
    <w:basedOn w:val="DefaultParagraphFont"/>
    <w:link w:val="Heading2"/>
    <w:uiPriority w:val="9"/>
    <w:semiHidden/>
    <w:rsid w:val="00254E0D"/>
    <w:rPr>
      <w:rFonts w:asciiTheme="majorHAnsi" w:eastAsiaTheme="majorEastAsia" w:hAnsiTheme="majorHAnsi" w:cstheme="majorBidi"/>
      <w:b/>
      <w:bCs/>
      <w:color w:val="262626" w:themeColor="text1" w:themeTint="D9"/>
      <w:sz w:val="26"/>
      <w:szCs w:val="2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1D54A4" w:themeColor="accent1" w:frame="1"/>
        <w:left w:val="single" w:sz="2" w:space="10" w:color="1D54A4" w:themeColor="accent1" w:frame="1"/>
        <w:bottom w:val="single" w:sz="2" w:space="10" w:color="1D54A4" w:themeColor="accent1" w:frame="1"/>
        <w:right w:val="single" w:sz="2" w:space="10" w:color="1D54A4" w:themeColor="accent1" w:frame="1"/>
      </w:pBdr>
      <w:ind w:left="1152" w:right="1152"/>
    </w:pPr>
    <w:rPr>
      <w:rFonts w:eastAsiaTheme="minorEastAsia"/>
      <w:i/>
      <w:iCs/>
      <w:color w:val="153E7A"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semiHidden/>
    <w:qFormat/>
    <w:rsid w:val="00572222"/>
    <w:rPr>
      <w:b/>
      <w:bCs/>
      <w:i/>
      <w:iCs/>
      <w:spacing w:val="5"/>
      <w:sz w:val="22"/>
    </w:rPr>
  </w:style>
  <w:style w:type="paragraph" w:styleId="Caption">
    <w:name w:val="caption"/>
    <w:basedOn w:val="Normal"/>
    <w:next w:val="Normal"/>
    <w:uiPriority w:val="35"/>
    <w:semiHidden/>
    <w:unhideWhenUsed/>
    <w:qFormat/>
    <w:rsid w:val="00572222"/>
    <w:pPr>
      <w:spacing w:after="200" w:line="240" w:lineRule="auto"/>
    </w:pPr>
    <w:rPr>
      <w:i/>
      <w:iCs/>
      <w:color w:val="000000" w:themeColor="text2"/>
      <w:szCs w:val="18"/>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DAF5" w:themeFill="accent1" w:themeFillTint="33"/>
    </w:tcPr>
    <w:tblStylePr w:type="firstRow">
      <w:rPr>
        <w:b/>
        <w:bCs/>
      </w:rPr>
      <w:tblPr/>
      <w:tcPr>
        <w:shd w:val="clear" w:color="auto" w:fill="93B6EC" w:themeFill="accent1" w:themeFillTint="66"/>
      </w:tcPr>
    </w:tblStylePr>
    <w:tblStylePr w:type="lastRow">
      <w:rPr>
        <w:b/>
        <w:bCs/>
        <w:color w:val="000000" w:themeColor="text1"/>
      </w:rPr>
      <w:tblPr/>
      <w:tcPr>
        <w:shd w:val="clear" w:color="auto" w:fill="93B6EC" w:themeFill="accent1" w:themeFillTint="66"/>
      </w:tcPr>
    </w:tblStylePr>
    <w:tblStylePr w:type="firstCol">
      <w:rPr>
        <w:color w:val="FFFFFF" w:themeColor="background1"/>
      </w:rPr>
      <w:tblPr/>
      <w:tcPr>
        <w:shd w:val="clear" w:color="auto" w:fill="153E7A" w:themeFill="accent1" w:themeFillShade="BF"/>
      </w:tcPr>
    </w:tblStylePr>
    <w:tblStylePr w:type="lastCol">
      <w:rPr>
        <w:color w:val="FFFFFF" w:themeColor="background1"/>
      </w:rPr>
      <w:tblPr/>
      <w:tcPr>
        <w:shd w:val="clear" w:color="auto" w:fill="153E7A" w:themeFill="accent1" w:themeFillShade="BF"/>
      </w:tcPr>
    </w:tblStylePr>
    <w:tblStylePr w:type="band1Vert">
      <w:tblPr/>
      <w:tcPr>
        <w:shd w:val="clear" w:color="auto" w:fill="78A5E7" w:themeFill="accent1" w:themeFillTint="7F"/>
      </w:tcPr>
    </w:tblStylePr>
    <w:tblStylePr w:type="band1Horz">
      <w:tblPr/>
      <w:tcPr>
        <w:shd w:val="clear" w:color="auto" w:fill="78A5E7"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2FBD7" w:themeFill="accent2" w:themeFillTint="33"/>
    </w:tcPr>
    <w:tblStylePr w:type="firstRow">
      <w:rPr>
        <w:b/>
        <w:bCs/>
      </w:rPr>
      <w:tblPr/>
      <w:tcPr>
        <w:shd w:val="clear" w:color="auto" w:fill="65F7AF" w:themeFill="accent2" w:themeFillTint="66"/>
      </w:tcPr>
    </w:tblStylePr>
    <w:tblStylePr w:type="lastRow">
      <w:rPr>
        <w:b/>
        <w:bCs/>
        <w:color w:val="000000" w:themeColor="text1"/>
      </w:rPr>
      <w:tblPr/>
      <w:tcPr>
        <w:shd w:val="clear" w:color="auto" w:fill="65F7AF" w:themeFill="accent2" w:themeFillTint="66"/>
      </w:tcPr>
    </w:tblStylePr>
    <w:tblStylePr w:type="firstCol">
      <w:rPr>
        <w:color w:val="FFFFFF" w:themeColor="background1"/>
      </w:rPr>
      <w:tblPr/>
      <w:tcPr>
        <w:shd w:val="clear" w:color="auto" w:fill="034C29" w:themeFill="accent2" w:themeFillShade="BF"/>
      </w:tcPr>
    </w:tblStylePr>
    <w:tblStylePr w:type="lastCol">
      <w:rPr>
        <w:color w:val="FFFFFF" w:themeColor="background1"/>
      </w:rPr>
      <w:tblPr/>
      <w:tcPr>
        <w:shd w:val="clear" w:color="auto" w:fill="034C29" w:themeFill="accent2" w:themeFillShade="BF"/>
      </w:tcPr>
    </w:tblStylePr>
    <w:tblStylePr w:type="band1Vert">
      <w:tblPr/>
      <w:tcPr>
        <w:shd w:val="clear" w:color="auto" w:fill="3FF59C" w:themeFill="accent2" w:themeFillTint="7F"/>
      </w:tcPr>
    </w:tblStylePr>
    <w:tblStylePr w:type="band1Horz">
      <w:tblPr/>
      <w:tcPr>
        <w:shd w:val="clear" w:color="auto" w:fill="3FF59C"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AFCD7" w:themeFill="accent3" w:themeFillTint="33"/>
    </w:tcPr>
    <w:tblStylePr w:type="firstRow">
      <w:rPr>
        <w:b/>
        <w:bCs/>
      </w:rPr>
      <w:tblPr/>
      <w:tcPr>
        <w:shd w:val="clear" w:color="auto" w:fill="75F9AF" w:themeFill="accent3" w:themeFillTint="66"/>
      </w:tcPr>
    </w:tblStylePr>
    <w:tblStylePr w:type="lastRow">
      <w:rPr>
        <w:b/>
        <w:bCs/>
        <w:color w:val="000000" w:themeColor="text1"/>
      </w:rPr>
      <w:tblPr/>
      <w:tcPr>
        <w:shd w:val="clear" w:color="auto" w:fill="75F9AF" w:themeFill="accent3" w:themeFillTint="66"/>
      </w:tcPr>
    </w:tblStylePr>
    <w:tblStylePr w:type="firstCol">
      <w:rPr>
        <w:color w:val="FFFFFF" w:themeColor="background1"/>
      </w:rPr>
      <w:tblPr/>
      <w:tcPr>
        <w:shd w:val="clear" w:color="auto" w:fill="046D32" w:themeFill="accent3" w:themeFillShade="BF"/>
      </w:tcPr>
    </w:tblStylePr>
    <w:tblStylePr w:type="lastCol">
      <w:rPr>
        <w:color w:val="FFFFFF" w:themeColor="background1"/>
      </w:rPr>
      <w:tblPr/>
      <w:tcPr>
        <w:shd w:val="clear" w:color="auto" w:fill="046D32" w:themeFill="accent3" w:themeFillShade="BF"/>
      </w:tcPr>
    </w:tblStylePr>
    <w:tblStylePr w:type="band1Vert">
      <w:tblPr/>
      <w:tcPr>
        <w:shd w:val="clear" w:color="auto" w:fill="53F89C" w:themeFill="accent3" w:themeFillTint="7F"/>
      </w:tcPr>
    </w:tblStylePr>
    <w:tblStylePr w:type="band1Horz">
      <w:tblPr/>
      <w:tcPr>
        <w:shd w:val="clear" w:color="auto" w:fill="53F89C"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7F3D8" w:themeFill="accent4" w:themeFillTint="33"/>
    </w:tcPr>
    <w:tblStylePr w:type="firstRow">
      <w:rPr>
        <w:b/>
        <w:bCs/>
      </w:rPr>
      <w:tblPr/>
      <w:tcPr>
        <w:shd w:val="clear" w:color="auto" w:fill="D0E8B1" w:themeFill="accent4" w:themeFillTint="66"/>
      </w:tcPr>
    </w:tblStylePr>
    <w:tblStylePr w:type="lastRow">
      <w:rPr>
        <w:b/>
        <w:bCs/>
        <w:color w:val="000000" w:themeColor="text1"/>
      </w:rPr>
      <w:tblPr/>
      <w:tcPr>
        <w:shd w:val="clear" w:color="auto" w:fill="D0E8B1" w:themeFill="accent4" w:themeFillTint="66"/>
      </w:tcPr>
    </w:tblStylePr>
    <w:tblStylePr w:type="firstCol">
      <w:rPr>
        <w:color w:val="FFFFFF" w:themeColor="background1"/>
      </w:rPr>
      <w:tblPr/>
      <w:tcPr>
        <w:shd w:val="clear" w:color="auto" w:fill="68962C" w:themeFill="accent4" w:themeFillShade="BF"/>
      </w:tcPr>
    </w:tblStylePr>
    <w:tblStylePr w:type="lastCol">
      <w:rPr>
        <w:color w:val="FFFFFF" w:themeColor="background1"/>
      </w:rPr>
      <w:tblPr/>
      <w:tcPr>
        <w:shd w:val="clear" w:color="auto" w:fill="68962C" w:themeFill="accent4" w:themeFillShade="BF"/>
      </w:tcPr>
    </w:tblStylePr>
    <w:tblStylePr w:type="band1Vert">
      <w:tblPr/>
      <w:tcPr>
        <w:shd w:val="clear" w:color="auto" w:fill="C5E29E" w:themeFill="accent4" w:themeFillTint="7F"/>
      </w:tcPr>
    </w:tblStylePr>
    <w:tblStylePr w:type="band1Horz">
      <w:tblPr/>
      <w:tcPr>
        <w:shd w:val="clear" w:color="auto" w:fill="C5E29E"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EFFF" w:themeFill="accent5" w:themeFillTint="33"/>
    </w:tcPr>
    <w:tblStylePr w:type="firstRow">
      <w:rPr>
        <w:b/>
        <w:bCs/>
      </w:rPr>
      <w:tblPr/>
      <w:tcPr>
        <w:shd w:val="clear" w:color="auto" w:fill="92E0FF" w:themeFill="accent5" w:themeFillTint="66"/>
      </w:tcPr>
    </w:tblStylePr>
    <w:tblStylePr w:type="lastRow">
      <w:rPr>
        <w:b/>
        <w:bCs/>
        <w:color w:val="000000" w:themeColor="text1"/>
      </w:rPr>
      <w:tblPr/>
      <w:tcPr>
        <w:shd w:val="clear" w:color="auto" w:fill="92E0FF" w:themeFill="accent5" w:themeFillTint="66"/>
      </w:tcPr>
    </w:tblStylePr>
    <w:tblStylePr w:type="firstCol">
      <w:rPr>
        <w:color w:val="FFFFFF" w:themeColor="background1"/>
      </w:rPr>
      <w:tblPr/>
      <w:tcPr>
        <w:shd w:val="clear" w:color="auto" w:fill="0081B3" w:themeFill="accent5" w:themeFillShade="BF"/>
      </w:tcPr>
    </w:tblStylePr>
    <w:tblStylePr w:type="lastCol">
      <w:rPr>
        <w:color w:val="FFFFFF" w:themeColor="background1"/>
      </w:rPr>
      <w:tblPr/>
      <w:tcPr>
        <w:shd w:val="clear" w:color="auto" w:fill="0081B3" w:themeFill="accent5" w:themeFillShade="BF"/>
      </w:tcPr>
    </w:tblStylePr>
    <w:tblStylePr w:type="band1Vert">
      <w:tblPr/>
      <w:tcPr>
        <w:shd w:val="clear" w:color="auto" w:fill="78D9FF" w:themeFill="accent5" w:themeFillTint="7F"/>
      </w:tcPr>
    </w:tblStylePr>
    <w:tblStylePr w:type="band1Horz">
      <w:tblPr/>
      <w:tcPr>
        <w:shd w:val="clear" w:color="auto" w:fill="78D9FF"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000000" w:themeColor="text1"/>
      </w:rPr>
      <w:tblPr/>
      <w:tcPr>
        <w:shd w:val="clear" w:color="auto" w:fill="FFFFFF" w:themeFill="accent6" w:themeFillTint="66"/>
      </w:tcPr>
    </w:tblStylePr>
    <w:tblStylePr w:type="firstCol">
      <w:rPr>
        <w:color w:val="FFFFFF" w:themeColor="background1"/>
      </w:rPr>
      <w:tblPr/>
      <w:tcPr>
        <w:shd w:val="clear" w:color="auto" w:fill="BFBFBF" w:themeFill="accent6" w:themeFillShade="BF"/>
      </w:tcPr>
    </w:tblStylePr>
    <w:tblStylePr w:type="lastCol">
      <w:rPr>
        <w:color w:val="FFFFFF"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4522B" w:themeFill="accent2" w:themeFillShade="CC"/>
      </w:tcPr>
    </w:tblStylePr>
    <w:tblStylePr w:type="lastRow">
      <w:rPr>
        <w:b/>
        <w:bCs/>
        <w:color w:val="0452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4EDFA" w:themeFill="accent1" w:themeFillTint="19"/>
    </w:tcPr>
    <w:tblStylePr w:type="firstRow">
      <w:rPr>
        <w:b/>
        <w:bCs/>
        <w:color w:val="FFFFFF" w:themeColor="background1"/>
      </w:rPr>
      <w:tblPr/>
      <w:tcPr>
        <w:tcBorders>
          <w:bottom w:val="single" w:sz="12" w:space="0" w:color="FFFFFF" w:themeColor="background1"/>
        </w:tcBorders>
        <w:shd w:val="clear" w:color="auto" w:fill="04522B" w:themeFill="accent2" w:themeFillShade="CC"/>
      </w:tcPr>
    </w:tblStylePr>
    <w:tblStylePr w:type="lastRow">
      <w:rPr>
        <w:b/>
        <w:bCs/>
        <w:color w:val="0452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D2F3" w:themeFill="accent1" w:themeFillTint="3F"/>
      </w:tcPr>
    </w:tblStylePr>
    <w:tblStylePr w:type="band1Horz">
      <w:tblPr/>
      <w:tcPr>
        <w:shd w:val="clear" w:color="auto" w:fill="C8DAF5"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9FDEB" w:themeFill="accent2" w:themeFillTint="19"/>
    </w:tcPr>
    <w:tblStylePr w:type="firstRow">
      <w:rPr>
        <w:b/>
        <w:bCs/>
        <w:color w:val="FFFFFF" w:themeColor="background1"/>
      </w:rPr>
      <w:tblPr/>
      <w:tcPr>
        <w:tcBorders>
          <w:bottom w:val="single" w:sz="12" w:space="0" w:color="FFFFFF" w:themeColor="background1"/>
        </w:tcBorders>
        <w:shd w:val="clear" w:color="auto" w:fill="04522B" w:themeFill="accent2" w:themeFillShade="CC"/>
      </w:tcPr>
    </w:tblStylePr>
    <w:tblStylePr w:type="lastRow">
      <w:rPr>
        <w:b/>
        <w:bCs/>
        <w:color w:val="04522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FACE" w:themeFill="accent2" w:themeFillTint="3F"/>
      </w:tcPr>
    </w:tblStylePr>
    <w:tblStylePr w:type="band1Horz">
      <w:tblPr/>
      <w:tcPr>
        <w:shd w:val="clear" w:color="auto" w:fill="B2FBD7"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DDFDEB" w:themeFill="accent3" w:themeFillTint="19"/>
    </w:tcPr>
    <w:tblStylePr w:type="firstRow">
      <w:rPr>
        <w:b/>
        <w:bCs/>
        <w:color w:val="FFFFFF" w:themeColor="background1"/>
      </w:rPr>
      <w:tblPr/>
      <w:tcPr>
        <w:tcBorders>
          <w:bottom w:val="single" w:sz="12" w:space="0" w:color="FFFFFF" w:themeColor="background1"/>
        </w:tcBorders>
        <w:shd w:val="clear" w:color="auto" w:fill="70A02F" w:themeFill="accent4" w:themeFillShade="CC"/>
      </w:tcPr>
    </w:tblStylePr>
    <w:tblStylePr w:type="lastRow">
      <w:rPr>
        <w:b/>
        <w:bCs/>
        <w:color w:val="70A02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BCD" w:themeFill="accent3" w:themeFillTint="3F"/>
      </w:tcPr>
    </w:tblStylePr>
    <w:tblStylePr w:type="band1Horz">
      <w:tblPr/>
      <w:tcPr>
        <w:shd w:val="clear" w:color="auto" w:fill="BAFCD7"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3F9EB" w:themeFill="accent4" w:themeFillTint="19"/>
    </w:tcPr>
    <w:tblStylePr w:type="firstRow">
      <w:rPr>
        <w:b/>
        <w:bCs/>
        <w:color w:val="FFFFFF" w:themeColor="background1"/>
      </w:rPr>
      <w:tblPr/>
      <w:tcPr>
        <w:tcBorders>
          <w:bottom w:val="single" w:sz="12" w:space="0" w:color="FFFFFF" w:themeColor="background1"/>
        </w:tcBorders>
        <w:shd w:val="clear" w:color="auto" w:fill="047536" w:themeFill="accent3" w:themeFillShade="CC"/>
      </w:tcPr>
    </w:tblStylePr>
    <w:tblStylePr w:type="lastRow">
      <w:rPr>
        <w:b/>
        <w:bCs/>
        <w:color w:val="04753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F1CF" w:themeFill="accent4" w:themeFillTint="3F"/>
      </w:tcPr>
    </w:tblStylePr>
    <w:tblStylePr w:type="band1Horz">
      <w:tblPr/>
      <w:tcPr>
        <w:shd w:val="clear" w:color="auto" w:fill="E7F3D8"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4F7FF" w:themeFill="accent5" w:themeFillTint="19"/>
    </w:tcPr>
    <w:tblStylePr w:type="firstRow">
      <w:rPr>
        <w:b/>
        <w:bCs/>
        <w:color w:val="FFFFFF" w:themeColor="background1"/>
      </w:rPr>
      <w:tblPr/>
      <w:tcPr>
        <w:tcBorders>
          <w:bottom w:val="single" w:sz="12" w:space="0" w:color="FFFFFF" w:themeColor="background1"/>
        </w:tcBorders>
        <w:shd w:val="clear" w:color="auto" w:fill="CCCCCC" w:themeFill="accent6" w:themeFillShade="CC"/>
      </w:tcPr>
    </w:tblStylePr>
    <w:tblStylePr w:type="lastRow">
      <w:rPr>
        <w:b/>
        <w:bCs/>
        <w:color w:val="CCCCC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5" w:themeFillTint="3F"/>
      </w:tcPr>
    </w:tblStylePr>
    <w:tblStylePr w:type="band1Horz">
      <w:tblPr/>
      <w:tcPr>
        <w:shd w:val="clear" w:color="auto" w:fill="C8EFFF"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FFFFF" w:themeFill="accent6" w:themeFillTint="19"/>
    </w:tcPr>
    <w:tblStylePr w:type="firstRow">
      <w:rPr>
        <w:b/>
        <w:bCs/>
        <w:color w:val="FFFFFF" w:themeColor="background1"/>
      </w:rPr>
      <w:tblPr/>
      <w:tcPr>
        <w:tcBorders>
          <w:bottom w:val="single" w:sz="12" w:space="0" w:color="FFFFFF" w:themeColor="background1"/>
        </w:tcBorders>
        <w:shd w:val="clear" w:color="auto" w:fill="0089BF" w:themeFill="accent5" w:themeFillShade="CC"/>
      </w:tcPr>
    </w:tblStylePr>
    <w:tblStylePr w:type="lastRow">
      <w:rPr>
        <w:b/>
        <w:bCs/>
        <w:color w:val="0089B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6" w:themeFillTint="3F"/>
      </w:tcPr>
    </w:tblStylePr>
    <w:tblStylePr w:type="band1Horz">
      <w:tblPr/>
      <w:tcPr>
        <w:shd w:val="clear" w:color="auto" w:fill="FFFFFF"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5673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567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56737" w:themeColor="accent2"/>
        <w:left w:val="single" w:sz="4" w:space="0" w:color="1D54A4" w:themeColor="accent1"/>
        <w:bottom w:val="single" w:sz="4" w:space="0" w:color="1D54A4" w:themeColor="accent1"/>
        <w:right w:val="single" w:sz="4" w:space="0" w:color="1D54A4" w:themeColor="accent1"/>
        <w:insideH w:val="single" w:sz="4" w:space="0" w:color="FFFFFF" w:themeColor="background1"/>
        <w:insideV w:val="single" w:sz="4" w:space="0" w:color="FFFFFF" w:themeColor="background1"/>
      </w:tblBorders>
    </w:tblPr>
    <w:tcPr>
      <w:shd w:val="clear" w:color="auto" w:fill="E4EDFA" w:themeFill="accent1" w:themeFillTint="19"/>
    </w:tcPr>
    <w:tblStylePr w:type="firstRow">
      <w:rPr>
        <w:b/>
        <w:bCs/>
      </w:rPr>
      <w:tblPr/>
      <w:tcPr>
        <w:tcBorders>
          <w:top w:val="nil"/>
          <w:left w:val="nil"/>
          <w:bottom w:val="single" w:sz="24" w:space="0" w:color="0567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13262" w:themeFill="accent1" w:themeFillShade="99"/>
      </w:tcPr>
    </w:tblStylePr>
    <w:tblStylePr w:type="firstCol">
      <w:rPr>
        <w:color w:val="FFFFFF" w:themeColor="background1"/>
      </w:rPr>
      <w:tblPr/>
      <w:tcPr>
        <w:tcBorders>
          <w:top w:val="nil"/>
          <w:left w:val="nil"/>
          <w:bottom w:val="nil"/>
          <w:right w:val="nil"/>
          <w:insideH w:val="single" w:sz="4" w:space="0" w:color="113262" w:themeColor="accent1" w:themeShade="99"/>
          <w:insideV w:val="nil"/>
        </w:tcBorders>
        <w:shd w:val="clear" w:color="auto" w:fill="113262"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13262" w:themeFill="accent1" w:themeFillShade="99"/>
      </w:tcPr>
    </w:tblStylePr>
    <w:tblStylePr w:type="band1Vert">
      <w:tblPr/>
      <w:tcPr>
        <w:shd w:val="clear" w:color="auto" w:fill="93B6EC" w:themeFill="accent1" w:themeFillTint="66"/>
      </w:tcPr>
    </w:tblStylePr>
    <w:tblStylePr w:type="band1Horz">
      <w:tblPr/>
      <w:tcPr>
        <w:shd w:val="clear" w:color="auto" w:fill="78A5E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56737" w:themeColor="accent2"/>
        <w:left w:val="single" w:sz="4" w:space="0" w:color="056737" w:themeColor="accent2"/>
        <w:bottom w:val="single" w:sz="4" w:space="0" w:color="056737" w:themeColor="accent2"/>
        <w:right w:val="single" w:sz="4" w:space="0" w:color="056737" w:themeColor="accent2"/>
        <w:insideH w:val="single" w:sz="4" w:space="0" w:color="FFFFFF" w:themeColor="background1"/>
        <w:insideV w:val="single" w:sz="4" w:space="0" w:color="FFFFFF" w:themeColor="background1"/>
      </w:tblBorders>
    </w:tblPr>
    <w:tcPr>
      <w:shd w:val="clear" w:color="auto" w:fill="D9FDEB" w:themeFill="accent2" w:themeFillTint="19"/>
    </w:tcPr>
    <w:tblStylePr w:type="firstRow">
      <w:rPr>
        <w:b/>
        <w:bCs/>
      </w:rPr>
      <w:tblPr/>
      <w:tcPr>
        <w:tcBorders>
          <w:top w:val="nil"/>
          <w:left w:val="nil"/>
          <w:bottom w:val="single" w:sz="24" w:space="0" w:color="05673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3D20" w:themeFill="accent2" w:themeFillShade="99"/>
      </w:tcPr>
    </w:tblStylePr>
    <w:tblStylePr w:type="firstCol">
      <w:rPr>
        <w:color w:val="FFFFFF" w:themeColor="background1"/>
      </w:rPr>
      <w:tblPr/>
      <w:tcPr>
        <w:tcBorders>
          <w:top w:val="nil"/>
          <w:left w:val="nil"/>
          <w:bottom w:val="nil"/>
          <w:right w:val="nil"/>
          <w:insideH w:val="single" w:sz="4" w:space="0" w:color="033D20" w:themeColor="accent2" w:themeShade="99"/>
          <w:insideV w:val="nil"/>
        </w:tcBorders>
        <w:shd w:val="clear" w:color="auto" w:fill="033D2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33D20" w:themeFill="accent2" w:themeFillShade="99"/>
      </w:tcPr>
    </w:tblStylePr>
    <w:tblStylePr w:type="band1Vert">
      <w:tblPr/>
      <w:tcPr>
        <w:shd w:val="clear" w:color="auto" w:fill="65F7AF" w:themeFill="accent2" w:themeFillTint="66"/>
      </w:tcPr>
    </w:tblStylePr>
    <w:tblStylePr w:type="band1Horz">
      <w:tblPr/>
      <w:tcPr>
        <w:shd w:val="clear" w:color="auto" w:fill="3FF59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8CC63E" w:themeColor="accent4"/>
        <w:left w:val="single" w:sz="4" w:space="0" w:color="069344" w:themeColor="accent3"/>
        <w:bottom w:val="single" w:sz="4" w:space="0" w:color="069344" w:themeColor="accent3"/>
        <w:right w:val="single" w:sz="4" w:space="0" w:color="069344" w:themeColor="accent3"/>
        <w:insideH w:val="single" w:sz="4" w:space="0" w:color="FFFFFF" w:themeColor="background1"/>
        <w:insideV w:val="single" w:sz="4" w:space="0" w:color="FFFFFF" w:themeColor="background1"/>
      </w:tblBorders>
    </w:tblPr>
    <w:tcPr>
      <w:shd w:val="clear" w:color="auto" w:fill="DDFDEB" w:themeFill="accent3" w:themeFillTint="19"/>
    </w:tcPr>
    <w:tblStylePr w:type="firstRow">
      <w:rPr>
        <w:b/>
        <w:bCs/>
      </w:rPr>
      <w:tblPr/>
      <w:tcPr>
        <w:tcBorders>
          <w:top w:val="nil"/>
          <w:left w:val="nil"/>
          <w:bottom w:val="single" w:sz="24" w:space="0" w:color="8CC63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35828" w:themeFill="accent3" w:themeFillShade="99"/>
      </w:tcPr>
    </w:tblStylePr>
    <w:tblStylePr w:type="firstCol">
      <w:rPr>
        <w:color w:val="FFFFFF" w:themeColor="background1"/>
      </w:rPr>
      <w:tblPr/>
      <w:tcPr>
        <w:tcBorders>
          <w:top w:val="nil"/>
          <w:left w:val="nil"/>
          <w:bottom w:val="nil"/>
          <w:right w:val="nil"/>
          <w:insideH w:val="single" w:sz="4" w:space="0" w:color="035828" w:themeColor="accent3" w:themeShade="99"/>
          <w:insideV w:val="nil"/>
        </w:tcBorders>
        <w:shd w:val="clear" w:color="auto" w:fill="03582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35828" w:themeFill="accent3" w:themeFillShade="99"/>
      </w:tcPr>
    </w:tblStylePr>
    <w:tblStylePr w:type="band1Vert">
      <w:tblPr/>
      <w:tcPr>
        <w:shd w:val="clear" w:color="auto" w:fill="75F9AF" w:themeFill="accent3" w:themeFillTint="66"/>
      </w:tcPr>
    </w:tblStylePr>
    <w:tblStylePr w:type="band1Horz">
      <w:tblPr/>
      <w:tcPr>
        <w:shd w:val="clear" w:color="auto" w:fill="53F89C"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69344" w:themeColor="accent3"/>
        <w:left w:val="single" w:sz="4" w:space="0" w:color="8CC63E" w:themeColor="accent4"/>
        <w:bottom w:val="single" w:sz="4" w:space="0" w:color="8CC63E" w:themeColor="accent4"/>
        <w:right w:val="single" w:sz="4" w:space="0" w:color="8CC63E" w:themeColor="accent4"/>
        <w:insideH w:val="single" w:sz="4" w:space="0" w:color="FFFFFF" w:themeColor="background1"/>
        <w:insideV w:val="single" w:sz="4" w:space="0" w:color="FFFFFF" w:themeColor="background1"/>
      </w:tblBorders>
    </w:tblPr>
    <w:tcPr>
      <w:shd w:val="clear" w:color="auto" w:fill="F3F9EB" w:themeFill="accent4" w:themeFillTint="19"/>
    </w:tcPr>
    <w:tblStylePr w:type="firstRow">
      <w:rPr>
        <w:b/>
        <w:bCs/>
      </w:rPr>
      <w:tblPr/>
      <w:tcPr>
        <w:tcBorders>
          <w:top w:val="nil"/>
          <w:left w:val="nil"/>
          <w:bottom w:val="single" w:sz="24" w:space="0" w:color="06934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7823" w:themeFill="accent4" w:themeFillShade="99"/>
      </w:tcPr>
    </w:tblStylePr>
    <w:tblStylePr w:type="firstCol">
      <w:rPr>
        <w:color w:val="FFFFFF" w:themeColor="background1"/>
      </w:rPr>
      <w:tblPr/>
      <w:tcPr>
        <w:tcBorders>
          <w:top w:val="nil"/>
          <w:left w:val="nil"/>
          <w:bottom w:val="nil"/>
          <w:right w:val="nil"/>
          <w:insideH w:val="single" w:sz="4" w:space="0" w:color="547823" w:themeColor="accent4" w:themeShade="99"/>
          <w:insideV w:val="nil"/>
        </w:tcBorders>
        <w:shd w:val="clear" w:color="auto" w:fill="547823"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47823" w:themeFill="accent4" w:themeFillShade="99"/>
      </w:tcPr>
    </w:tblStylePr>
    <w:tblStylePr w:type="band1Vert">
      <w:tblPr/>
      <w:tcPr>
        <w:shd w:val="clear" w:color="auto" w:fill="D0E8B1" w:themeFill="accent4" w:themeFillTint="66"/>
      </w:tcPr>
    </w:tblStylePr>
    <w:tblStylePr w:type="band1Horz">
      <w:tblPr/>
      <w:tcPr>
        <w:shd w:val="clear" w:color="auto" w:fill="C5E29E"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FFFFFF" w:themeColor="accent6"/>
        <w:left w:val="single" w:sz="4" w:space="0" w:color="00ADEF" w:themeColor="accent5"/>
        <w:bottom w:val="single" w:sz="4" w:space="0" w:color="00ADEF" w:themeColor="accent5"/>
        <w:right w:val="single" w:sz="4" w:space="0" w:color="00ADEF" w:themeColor="accent5"/>
        <w:insideH w:val="single" w:sz="4" w:space="0" w:color="FFFFFF" w:themeColor="background1"/>
        <w:insideV w:val="single" w:sz="4" w:space="0" w:color="FFFFFF" w:themeColor="background1"/>
      </w:tblBorders>
    </w:tblPr>
    <w:tcPr>
      <w:shd w:val="clear" w:color="auto" w:fill="E4F7FF" w:themeFill="accent5" w:themeFillTint="19"/>
    </w:tcPr>
    <w:tblStylePr w:type="firstRow">
      <w:rPr>
        <w:b/>
        <w:bCs/>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5" w:themeFillShade="99"/>
      </w:tcPr>
    </w:tblStylePr>
    <w:tblStylePr w:type="firstCol">
      <w:rPr>
        <w:color w:val="FFFFFF" w:themeColor="background1"/>
      </w:rPr>
      <w:tblPr/>
      <w:tcPr>
        <w:tcBorders>
          <w:top w:val="nil"/>
          <w:left w:val="nil"/>
          <w:bottom w:val="nil"/>
          <w:right w:val="nil"/>
          <w:insideH w:val="single" w:sz="4" w:space="0" w:color="00678F" w:themeColor="accent5" w:themeShade="99"/>
          <w:insideV w:val="nil"/>
        </w:tcBorders>
        <w:shd w:val="clear" w:color="auto" w:fill="00678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5" w:themeFillShade="99"/>
      </w:tcPr>
    </w:tblStylePr>
    <w:tblStylePr w:type="band1Vert">
      <w:tblPr/>
      <w:tcPr>
        <w:shd w:val="clear" w:color="auto" w:fill="92E0FF" w:themeFill="accent5" w:themeFillTint="66"/>
      </w:tcPr>
    </w:tblStylePr>
    <w:tblStylePr w:type="band1Horz">
      <w:tblPr/>
      <w:tcPr>
        <w:shd w:val="clear" w:color="auto" w:fill="78D9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00ADEF" w:themeColor="accent5"/>
        <w:left w:val="single" w:sz="4" w:space="0" w:color="FFFFFF" w:themeColor="accent6"/>
        <w:bottom w:val="single" w:sz="4" w:space="0" w:color="FFFFFF" w:themeColor="accent6"/>
        <w:right w:val="single" w:sz="4" w:space="0" w:color="FFFFFF" w:themeColor="accent6"/>
        <w:insideH w:val="single" w:sz="4" w:space="0" w:color="FFFFFF" w:themeColor="background1"/>
        <w:insideV w:val="single" w:sz="4" w:space="0" w:color="FFFFFF" w:themeColor="background1"/>
      </w:tblBorders>
    </w:tblPr>
    <w:tcPr>
      <w:shd w:val="clear" w:color="auto" w:fill="FFFFFF" w:themeFill="accent6" w:themeFillTint="19"/>
    </w:tcPr>
    <w:tblStylePr w:type="firstRow">
      <w:rPr>
        <w:b/>
        <w:bCs/>
      </w:rPr>
      <w:tblPr/>
      <w:tcPr>
        <w:tcBorders>
          <w:top w:val="nil"/>
          <w:left w:val="nil"/>
          <w:bottom w:val="single" w:sz="24" w:space="0" w:color="00ADE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6" w:themeFillShade="99"/>
      </w:tcPr>
    </w:tblStylePr>
    <w:tblStylePr w:type="firstCol">
      <w:rPr>
        <w:color w:val="FFFFFF" w:themeColor="background1"/>
      </w:rPr>
      <w:tblPr/>
      <w:tcPr>
        <w:tcBorders>
          <w:top w:val="nil"/>
          <w:left w:val="nil"/>
          <w:bottom w:val="nil"/>
          <w:right w:val="nil"/>
          <w:insideH w:val="single" w:sz="4" w:space="0" w:color="999999" w:themeColor="accent6" w:themeShade="99"/>
          <w:insideV w:val="nil"/>
        </w:tcBorders>
        <w:shd w:val="clear" w:color="auto" w:fill="99999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6" w:themeFillShade="99"/>
      </w:tcPr>
    </w:tblStylePr>
    <w:tblStylePr w:type="band1Vert">
      <w:tblPr/>
      <w:tcPr>
        <w:shd w:val="clear" w:color="auto" w:fill="FFFFFF" w:themeFill="accent6" w:themeFillTint="66"/>
      </w:tcPr>
    </w:tblStylePr>
    <w:tblStylePr w:type="band1Horz">
      <w:tblPr/>
      <w:tcPr>
        <w:shd w:val="clear" w:color="auto" w:fill="FF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1D54A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295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53E7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53E7A" w:themeFill="accent1" w:themeFillShade="BF"/>
      </w:tcPr>
    </w:tblStylePr>
    <w:tblStylePr w:type="band1Vert">
      <w:tblPr/>
      <w:tcPr>
        <w:tcBorders>
          <w:top w:val="nil"/>
          <w:left w:val="nil"/>
          <w:bottom w:val="nil"/>
          <w:right w:val="nil"/>
          <w:insideH w:val="nil"/>
          <w:insideV w:val="nil"/>
        </w:tcBorders>
        <w:shd w:val="clear" w:color="auto" w:fill="153E7A" w:themeFill="accent1" w:themeFillShade="BF"/>
      </w:tcPr>
    </w:tblStylePr>
    <w:tblStylePr w:type="band1Horz">
      <w:tblPr/>
      <w:tcPr>
        <w:tcBorders>
          <w:top w:val="nil"/>
          <w:left w:val="nil"/>
          <w:bottom w:val="nil"/>
          <w:right w:val="nil"/>
          <w:insideH w:val="nil"/>
          <w:insideV w:val="nil"/>
        </w:tcBorders>
        <w:shd w:val="clear" w:color="auto" w:fill="153E7A"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5673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31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34C29"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34C29" w:themeFill="accent2" w:themeFillShade="BF"/>
      </w:tcPr>
    </w:tblStylePr>
    <w:tblStylePr w:type="band1Vert">
      <w:tblPr/>
      <w:tcPr>
        <w:tcBorders>
          <w:top w:val="nil"/>
          <w:left w:val="nil"/>
          <w:bottom w:val="nil"/>
          <w:right w:val="nil"/>
          <w:insideH w:val="nil"/>
          <w:insideV w:val="nil"/>
        </w:tcBorders>
        <w:shd w:val="clear" w:color="auto" w:fill="034C29" w:themeFill="accent2" w:themeFillShade="BF"/>
      </w:tcPr>
    </w:tblStylePr>
    <w:tblStylePr w:type="band1Horz">
      <w:tblPr/>
      <w:tcPr>
        <w:tcBorders>
          <w:top w:val="nil"/>
          <w:left w:val="nil"/>
          <w:bottom w:val="nil"/>
          <w:right w:val="nil"/>
          <w:insideH w:val="nil"/>
          <w:insideV w:val="nil"/>
        </w:tcBorders>
        <w:shd w:val="clear" w:color="auto" w:fill="034C29"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6934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3492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46D3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46D32" w:themeFill="accent3" w:themeFillShade="BF"/>
      </w:tcPr>
    </w:tblStylePr>
    <w:tblStylePr w:type="band1Vert">
      <w:tblPr/>
      <w:tcPr>
        <w:tcBorders>
          <w:top w:val="nil"/>
          <w:left w:val="nil"/>
          <w:bottom w:val="nil"/>
          <w:right w:val="nil"/>
          <w:insideH w:val="nil"/>
          <w:insideV w:val="nil"/>
        </w:tcBorders>
        <w:shd w:val="clear" w:color="auto" w:fill="046D32" w:themeFill="accent3" w:themeFillShade="BF"/>
      </w:tcPr>
    </w:tblStylePr>
    <w:tblStylePr w:type="band1Horz">
      <w:tblPr/>
      <w:tcPr>
        <w:tcBorders>
          <w:top w:val="nil"/>
          <w:left w:val="nil"/>
          <w:bottom w:val="nil"/>
          <w:right w:val="nil"/>
          <w:insideH w:val="nil"/>
          <w:insideV w:val="nil"/>
        </w:tcBorders>
        <w:shd w:val="clear" w:color="auto" w:fill="046D32"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CC63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631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962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962C" w:themeFill="accent4" w:themeFillShade="BF"/>
      </w:tcPr>
    </w:tblStylePr>
    <w:tblStylePr w:type="band1Vert">
      <w:tblPr/>
      <w:tcPr>
        <w:tcBorders>
          <w:top w:val="nil"/>
          <w:left w:val="nil"/>
          <w:bottom w:val="nil"/>
          <w:right w:val="nil"/>
          <w:insideH w:val="nil"/>
          <w:insideV w:val="nil"/>
        </w:tcBorders>
        <w:shd w:val="clear" w:color="auto" w:fill="68962C" w:themeFill="accent4" w:themeFillShade="BF"/>
      </w:tcPr>
    </w:tblStylePr>
    <w:tblStylePr w:type="band1Horz">
      <w:tblPr/>
      <w:tcPr>
        <w:tcBorders>
          <w:top w:val="nil"/>
          <w:left w:val="nil"/>
          <w:bottom w:val="nil"/>
          <w:right w:val="nil"/>
          <w:insideH w:val="nil"/>
          <w:insideV w:val="nil"/>
        </w:tcBorders>
        <w:shd w:val="clear" w:color="auto" w:fill="68962C"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ADE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5" w:themeFillShade="BF"/>
      </w:tcPr>
    </w:tblStylePr>
    <w:tblStylePr w:type="band1Vert">
      <w:tblPr/>
      <w:tcPr>
        <w:tcBorders>
          <w:top w:val="nil"/>
          <w:left w:val="nil"/>
          <w:bottom w:val="nil"/>
          <w:right w:val="nil"/>
          <w:insideH w:val="nil"/>
          <w:insideV w:val="nil"/>
        </w:tcBorders>
        <w:shd w:val="clear" w:color="auto" w:fill="0081B3" w:themeFill="accent5" w:themeFillShade="BF"/>
      </w:tcPr>
    </w:tblStylePr>
    <w:tblStylePr w:type="band1Horz">
      <w:tblPr/>
      <w:tcPr>
        <w:tcBorders>
          <w:top w:val="nil"/>
          <w:left w:val="nil"/>
          <w:bottom w:val="nil"/>
          <w:right w:val="nil"/>
          <w:insideH w:val="nil"/>
          <w:insideV w:val="nil"/>
        </w:tcBorders>
        <w:shd w:val="clear" w:color="auto" w:fill="0081B3"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FFFF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6" w:themeFillShade="BF"/>
      </w:tcPr>
    </w:tblStylePr>
    <w:tblStylePr w:type="band1Vert">
      <w:tblPr/>
      <w:tcPr>
        <w:tcBorders>
          <w:top w:val="nil"/>
          <w:left w:val="nil"/>
          <w:bottom w:val="nil"/>
          <w:right w:val="nil"/>
          <w:insideH w:val="nil"/>
          <w:insideV w:val="nil"/>
        </w:tcBorders>
        <w:shd w:val="clear" w:color="auto" w:fill="BFBFBF" w:themeFill="accent6" w:themeFillShade="BF"/>
      </w:tcPr>
    </w:tblStylePr>
    <w:tblStylePr w:type="band1Horz">
      <w:tblPr/>
      <w:tcPr>
        <w:tcBorders>
          <w:top w:val="nil"/>
          <w:left w:val="nil"/>
          <w:bottom w:val="nil"/>
          <w:right w:val="nil"/>
          <w:insideH w:val="nil"/>
          <w:insideV w:val="nil"/>
        </w:tcBorders>
        <w:shd w:val="clear" w:color="auto" w:fill="BFBFBF"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semiHidden/>
    <w:qFormat/>
    <w:rsid w:val="00572222"/>
    <w:rPr>
      <w:i/>
      <w:iCs/>
      <w:sz w:val="22"/>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02331B"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93B6EC" w:themeColor="accent1" w:themeTint="66"/>
        <w:left w:val="single" w:sz="4" w:space="0" w:color="93B6EC" w:themeColor="accent1" w:themeTint="66"/>
        <w:bottom w:val="single" w:sz="4" w:space="0" w:color="93B6EC" w:themeColor="accent1" w:themeTint="66"/>
        <w:right w:val="single" w:sz="4" w:space="0" w:color="93B6EC" w:themeColor="accent1" w:themeTint="66"/>
        <w:insideH w:val="single" w:sz="4" w:space="0" w:color="93B6EC" w:themeColor="accent1" w:themeTint="66"/>
        <w:insideV w:val="single" w:sz="4" w:space="0" w:color="93B6EC" w:themeColor="accent1" w:themeTint="66"/>
      </w:tblBorders>
    </w:tblPr>
    <w:tblStylePr w:type="firstRow">
      <w:rPr>
        <w:b/>
        <w:bCs/>
      </w:rPr>
      <w:tblPr/>
      <w:tcPr>
        <w:tcBorders>
          <w:bottom w:val="single" w:sz="12" w:space="0" w:color="5D93E2" w:themeColor="accent1" w:themeTint="99"/>
        </w:tcBorders>
      </w:tcPr>
    </w:tblStylePr>
    <w:tblStylePr w:type="lastRow">
      <w:rPr>
        <w:b/>
        <w:bCs/>
      </w:rPr>
      <w:tblPr/>
      <w:tcPr>
        <w:tcBorders>
          <w:top w:val="double" w:sz="2" w:space="0" w:color="5D93E2"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65F7AF" w:themeColor="accent2" w:themeTint="66"/>
        <w:left w:val="single" w:sz="4" w:space="0" w:color="65F7AF" w:themeColor="accent2" w:themeTint="66"/>
        <w:bottom w:val="single" w:sz="4" w:space="0" w:color="65F7AF" w:themeColor="accent2" w:themeTint="66"/>
        <w:right w:val="single" w:sz="4" w:space="0" w:color="65F7AF" w:themeColor="accent2" w:themeTint="66"/>
        <w:insideH w:val="single" w:sz="4" w:space="0" w:color="65F7AF" w:themeColor="accent2" w:themeTint="66"/>
        <w:insideV w:val="single" w:sz="4" w:space="0" w:color="65F7AF" w:themeColor="accent2" w:themeTint="66"/>
      </w:tblBorders>
    </w:tblPr>
    <w:tblStylePr w:type="firstRow">
      <w:rPr>
        <w:b/>
        <w:bCs/>
      </w:rPr>
      <w:tblPr/>
      <w:tcPr>
        <w:tcBorders>
          <w:bottom w:val="single" w:sz="12" w:space="0" w:color="18F388" w:themeColor="accent2" w:themeTint="99"/>
        </w:tcBorders>
      </w:tcPr>
    </w:tblStylePr>
    <w:tblStylePr w:type="lastRow">
      <w:rPr>
        <w:b/>
        <w:bCs/>
      </w:rPr>
      <w:tblPr/>
      <w:tcPr>
        <w:tcBorders>
          <w:top w:val="double" w:sz="2" w:space="0" w:color="18F388"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75F9AF" w:themeColor="accent3" w:themeTint="66"/>
        <w:left w:val="single" w:sz="4" w:space="0" w:color="75F9AF" w:themeColor="accent3" w:themeTint="66"/>
        <w:bottom w:val="single" w:sz="4" w:space="0" w:color="75F9AF" w:themeColor="accent3" w:themeTint="66"/>
        <w:right w:val="single" w:sz="4" w:space="0" w:color="75F9AF" w:themeColor="accent3" w:themeTint="66"/>
        <w:insideH w:val="single" w:sz="4" w:space="0" w:color="75F9AF" w:themeColor="accent3" w:themeTint="66"/>
        <w:insideV w:val="single" w:sz="4" w:space="0" w:color="75F9AF" w:themeColor="accent3" w:themeTint="66"/>
      </w:tblBorders>
    </w:tblPr>
    <w:tblStylePr w:type="firstRow">
      <w:rPr>
        <w:b/>
        <w:bCs/>
      </w:rPr>
      <w:tblPr/>
      <w:tcPr>
        <w:tcBorders>
          <w:bottom w:val="single" w:sz="12" w:space="0" w:color="31F687" w:themeColor="accent3" w:themeTint="99"/>
        </w:tcBorders>
      </w:tcPr>
    </w:tblStylePr>
    <w:tblStylePr w:type="lastRow">
      <w:rPr>
        <w:b/>
        <w:bCs/>
      </w:rPr>
      <w:tblPr/>
      <w:tcPr>
        <w:tcBorders>
          <w:top w:val="double" w:sz="2" w:space="0" w:color="31F68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D0E8B1" w:themeColor="accent4" w:themeTint="66"/>
        <w:left w:val="single" w:sz="4" w:space="0" w:color="D0E8B1" w:themeColor="accent4" w:themeTint="66"/>
        <w:bottom w:val="single" w:sz="4" w:space="0" w:color="D0E8B1" w:themeColor="accent4" w:themeTint="66"/>
        <w:right w:val="single" w:sz="4" w:space="0" w:color="D0E8B1" w:themeColor="accent4" w:themeTint="66"/>
        <w:insideH w:val="single" w:sz="4" w:space="0" w:color="D0E8B1" w:themeColor="accent4" w:themeTint="66"/>
        <w:insideV w:val="single" w:sz="4" w:space="0" w:color="D0E8B1" w:themeColor="accent4" w:themeTint="66"/>
      </w:tblBorders>
    </w:tblPr>
    <w:tblStylePr w:type="firstRow">
      <w:rPr>
        <w:b/>
        <w:bCs/>
      </w:rPr>
      <w:tblPr/>
      <w:tcPr>
        <w:tcBorders>
          <w:bottom w:val="single" w:sz="12" w:space="0" w:color="B9DC8B" w:themeColor="accent4" w:themeTint="99"/>
        </w:tcBorders>
      </w:tcPr>
    </w:tblStylePr>
    <w:tblStylePr w:type="lastRow">
      <w:rPr>
        <w:b/>
        <w:bCs/>
      </w:rPr>
      <w:tblPr/>
      <w:tcPr>
        <w:tcBorders>
          <w:top w:val="double" w:sz="2" w:space="0" w:color="B9DC8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92E0FF" w:themeColor="accent5" w:themeTint="66"/>
        <w:left w:val="single" w:sz="4" w:space="0" w:color="92E0FF" w:themeColor="accent5" w:themeTint="66"/>
        <w:bottom w:val="single" w:sz="4" w:space="0" w:color="92E0FF" w:themeColor="accent5" w:themeTint="66"/>
        <w:right w:val="single" w:sz="4" w:space="0" w:color="92E0FF" w:themeColor="accent5" w:themeTint="66"/>
        <w:insideH w:val="single" w:sz="4" w:space="0" w:color="92E0FF" w:themeColor="accent5" w:themeTint="66"/>
        <w:insideV w:val="single" w:sz="4" w:space="0" w:color="92E0FF" w:themeColor="accent5" w:themeTint="66"/>
      </w:tblBorders>
    </w:tblPr>
    <w:tblStylePr w:type="firstRow">
      <w:rPr>
        <w:b/>
        <w:bCs/>
      </w:rPr>
      <w:tblPr/>
      <w:tcPr>
        <w:tcBorders>
          <w:bottom w:val="single" w:sz="12" w:space="0" w:color="5CD1FF" w:themeColor="accent5" w:themeTint="99"/>
        </w:tcBorders>
      </w:tcPr>
    </w:tblStylePr>
    <w:tblStylePr w:type="lastRow">
      <w:rPr>
        <w:b/>
        <w:bCs/>
      </w:rPr>
      <w:tblPr/>
      <w:tcPr>
        <w:tcBorders>
          <w:top w:val="double" w:sz="2" w:space="0" w:color="5CD1F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5D93E2" w:themeColor="accent1" w:themeTint="99"/>
        <w:bottom w:val="single" w:sz="2" w:space="0" w:color="5D93E2" w:themeColor="accent1" w:themeTint="99"/>
        <w:insideH w:val="single" w:sz="2" w:space="0" w:color="5D93E2" w:themeColor="accent1" w:themeTint="99"/>
        <w:insideV w:val="single" w:sz="2" w:space="0" w:color="5D93E2" w:themeColor="accent1" w:themeTint="99"/>
      </w:tblBorders>
    </w:tblPr>
    <w:tblStylePr w:type="firstRow">
      <w:rPr>
        <w:b/>
        <w:bCs/>
      </w:rPr>
      <w:tblPr/>
      <w:tcPr>
        <w:tcBorders>
          <w:top w:val="nil"/>
          <w:bottom w:val="single" w:sz="12" w:space="0" w:color="5D93E2" w:themeColor="accent1" w:themeTint="99"/>
          <w:insideH w:val="nil"/>
          <w:insideV w:val="nil"/>
        </w:tcBorders>
        <w:shd w:val="clear" w:color="auto" w:fill="FFFFFF" w:themeFill="background1"/>
      </w:tcPr>
    </w:tblStylePr>
    <w:tblStylePr w:type="lastRow">
      <w:rPr>
        <w:b/>
        <w:bCs/>
      </w:rPr>
      <w:tblPr/>
      <w:tcPr>
        <w:tcBorders>
          <w:top w:val="double" w:sz="2" w:space="0" w:color="5D93E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AF5" w:themeFill="accent1" w:themeFillTint="33"/>
      </w:tcPr>
    </w:tblStylePr>
    <w:tblStylePr w:type="band1Horz">
      <w:tblPr/>
      <w:tcPr>
        <w:shd w:val="clear" w:color="auto" w:fill="C8DAF5"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18F388" w:themeColor="accent2" w:themeTint="99"/>
        <w:bottom w:val="single" w:sz="2" w:space="0" w:color="18F388" w:themeColor="accent2" w:themeTint="99"/>
        <w:insideH w:val="single" w:sz="2" w:space="0" w:color="18F388" w:themeColor="accent2" w:themeTint="99"/>
        <w:insideV w:val="single" w:sz="2" w:space="0" w:color="18F388" w:themeColor="accent2" w:themeTint="99"/>
      </w:tblBorders>
    </w:tblPr>
    <w:tblStylePr w:type="firstRow">
      <w:rPr>
        <w:b/>
        <w:bCs/>
      </w:rPr>
      <w:tblPr/>
      <w:tcPr>
        <w:tcBorders>
          <w:top w:val="nil"/>
          <w:bottom w:val="single" w:sz="12" w:space="0" w:color="18F388" w:themeColor="accent2" w:themeTint="99"/>
          <w:insideH w:val="nil"/>
          <w:insideV w:val="nil"/>
        </w:tcBorders>
        <w:shd w:val="clear" w:color="auto" w:fill="FFFFFF" w:themeFill="background1"/>
      </w:tcPr>
    </w:tblStylePr>
    <w:tblStylePr w:type="lastRow">
      <w:rPr>
        <w:b/>
        <w:bCs/>
      </w:rPr>
      <w:tblPr/>
      <w:tcPr>
        <w:tcBorders>
          <w:top w:val="double" w:sz="2" w:space="0" w:color="18F38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FBD7" w:themeFill="accent2" w:themeFillTint="33"/>
      </w:tcPr>
    </w:tblStylePr>
    <w:tblStylePr w:type="band1Horz">
      <w:tblPr/>
      <w:tcPr>
        <w:shd w:val="clear" w:color="auto" w:fill="B2FBD7"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31F687" w:themeColor="accent3" w:themeTint="99"/>
        <w:bottom w:val="single" w:sz="2" w:space="0" w:color="31F687" w:themeColor="accent3" w:themeTint="99"/>
        <w:insideH w:val="single" w:sz="2" w:space="0" w:color="31F687" w:themeColor="accent3" w:themeTint="99"/>
        <w:insideV w:val="single" w:sz="2" w:space="0" w:color="31F687" w:themeColor="accent3" w:themeTint="99"/>
      </w:tblBorders>
    </w:tblPr>
    <w:tblStylePr w:type="firstRow">
      <w:rPr>
        <w:b/>
        <w:bCs/>
      </w:rPr>
      <w:tblPr/>
      <w:tcPr>
        <w:tcBorders>
          <w:top w:val="nil"/>
          <w:bottom w:val="single" w:sz="12" w:space="0" w:color="31F687" w:themeColor="accent3" w:themeTint="99"/>
          <w:insideH w:val="nil"/>
          <w:insideV w:val="nil"/>
        </w:tcBorders>
        <w:shd w:val="clear" w:color="auto" w:fill="FFFFFF" w:themeFill="background1"/>
      </w:tcPr>
    </w:tblStylePr>
    <w:tblStylePr w:type="lastRow">
      <w:rPr>
        <w:b/>
        <w:bCs/>
      </w:rPr>
      <w:tblPr/>
      <w:tcPr>
        <w:tcBorders>
          <w:top w:val="double" w:sz="2" w:space="0" w:color="31F68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CD7" w:themeFill="accent3" w:themeFillTint="33"/>
      </w:tcPr>
    </w:tblStylePr>
    <w:tblStylePr w:type="band1Horz">
      <w:tblPr/>
      <w:tcPr>
        <w:shd w:val="clear" w:color="auto" w:fill="BAFCD7"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B9DC8B" w:themeColor="accent4" w:themeTint="99"/>
        <w:bottom w:val="single" w:sz="2" w:space="0" w:color="B9DC8B" w:themeColor="accent4" w:themeTint="99"/>
        <w:insideH w:val="single" w:sz="2" w:space="0" w:color="B9DC8B" w:themeColor="accent4" w:themeTint="99"/>
        <w:insideV w:val="single" w:sz="2" w:space="0" w:color="B9DC8B" w:themeColor="accent4" w:themeTint="99"/>
      </w:tblBorders>
    </w:tblPr>
    <w:tblStylePr w:type="firstRow">
      <w:rPr>
        <w:b/>
        <w:bCs/>
      </w:rPr>
      <w:tblPr/>
      <w:tcPr>
        <w:tcBorders>
          <w:top w:val="nil"/>
          <w:bottom w:val="single" w:sz="12" w:space="0" w:color="B9DC8B" w:themeColor="accent4" w:themeTint="99"/>
          <w:insideH w:val="nil"/>
          <w:insideV w:val="nil"/>
        </w:tcBorders>
        <w:shd w:val="clear" w:color="auto" w:fill="FFFFFF" w:themeFill="background1"/>
      </w:tcPr>
    </w:tblStylePr>
    <w:tblStylePr w:type="lastRow">
      <w:rPr>
        <w:b/>
        <w:bCs/>
      </w:rPr>
      <w:tblPr/>
      <w:tcPr>
        <w:tcBorders>
          <w:top w:val="double" w:sz="2" w:space="0" w:color="B9DC8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3D8" w:themeFill="accent4" w:themeFillTint="33"/>
      </w:tcPr>
    </w:tblStylePr>
    <w:tblStylePr w:type="band1Horz">
      <w:tblPr/>
      <w:tcPr>
        <w:shd w:val="clear" w:color="auto" w:fill="E7F3D8"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5CD1FF" w:themeColor="accent5" w:themeTint="99"/>
        <w:bottom w:val="single" w:sz="2" w:space="0" w:color="5CD1FF" w:themeColor="accent5" w:themeTint="99"/>
        <w:insideH w:val="single" w:sz="2" w:space="0" w:color="5CD1FF" w:themeColor="accent5" w:themeTint="99"/>
        <w:insideV w:val="single" w:sz="2" w:space="0" w:color="5CD1FF" w:themeColor="accent5" w:themeTint="99"/>
      </w:tblBorders>
    </w:tblPr>
    <w:tblStylePr w:type="firstRow">
      <w:rPr>
        <w:b/>
        <w:bCs/>
      </w:rPr>
      <w:tblPr/>
      <w:tcPr>
        <w:tcBorders>
          <w:top w:val="nil"/>
          <w:bottom w:val="single" w:sz="12" w:space="0" w:color="5CD1FF" w:themeColor="accent5" w:themeTint="99"/>
          <w:insideH w:val="nil"/>
          <w:insideV w:val="nil"/>
        </w:tcBorders>
        <w:shd w:val="clear" w:color="auto" w:fill="FFFFFF" w:themeFill="background1"/>
      </w:tcPr>
    </w:tblStylePr>
    <w:tblStylePr w:type="lastRow">
      <w:rPr>
        <w:b/>
        <w:bCs/>
      </w:rPr>
      <w:tblPr/>
      <w:tcPr>
        <w:tcBorders>
          <w:top w:val="double" w:sz="2" w:space="0" w:color="5CD1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EFFF" w:themeFill="accent5" w:themeFillTint="33"/>
      </w:tcPr>
    </w:tblStylePr>
    <w:tblStylePr w:type="band1Horz">
      <w:tblPr/>
      <w:tcPr>
        <w:shd w:val="clear" w:color="auto" w:fill="C8EFFF"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FFFFFF" w:themeColor="accent6" w:themeTint="99"/>
        <w:bottom w:val="single" w:sz="2" w:space="0" w:color="FFFFFF" w:themeColor="accent6" w:themeTint="99"/>
        <w:insideH w:val="single" w:sz="2" w:space="0" w:color="FFFFFF" w:themeColor="accent6" w:themeTint="99"/>
        <w:insideV w:val="single" w:sz="2" w:space="0" w:color="FFFFFF" w:themeColor="accent6" w:themeTint="99"/>
      </w:tblBorders>
    </w:tblPr>
    <w:tblStylePr w:type="firstRow">
      <w:rPr>
        <w:b/>
        <w:bCs/>
      </w:rPr>
      <w:tblPr/>
      <w:tcPr>
        <w:tcBorders>
          <w:top w:val="nil"/>
          <w:bottom w:val="single" w:sz="12" w:space="0" w:color="FFFFFF" w:themeColor="accent6" w:themeTint="99"/>
          <w:insideH w:val="nil"/>
          <w:insideV w:val="nil"/>
        </w:tcBorders>
        <w:shd w:val="clear" w:color="auto" w:fill="FFFFFF" w:themeFill="background1"/>
      </w:tcPr>
    </w:tblStylePr>
    <w:tblStylePr w:type="lastRow">
      <w:rPr>
        <w:b/>
        <w:bCs/>
      </w:rPr>
      <w:tblPr/>
      <w:tcPr>
        <w:tcBorders>
          <w:top w:val="double" w:sz="2" w:space="0" w:color="FF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5D93E2" w:themeColor="accent1" w:themeTint="99"/>
        <w:left w:val="single" w:sz="4" w:space="0" w:color="5D93E2" w:themeColor="accent1" w:themeTint="99"/>
        <w:bottom w:val="single" w:sz="4" w:space="0" w:color="5D93E2" w:themeColor="accent1" w:themeTint="99"/>
        <w:right w:val="single" w:sz="4" w:space="0" w:color="5D93E2" w:themeColor="accent1" w:themeTint="99"/>
        <w:insideH w:val="single" w:sz="4" w:space="0" w:color="5D93E2" w:themeColor="accent1" w:themeTint="99"/>
        <w:insideV w:val="single" w:sz="4" w:space="0" w:color="5D93E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DAF5" w:themeFill="accent1" w:themeFillTint="33"/>
      </w:tcPr>
    </w:tblStylePr>
    <w:tblStylePr w:type="band1Horz">
      <w:tblPr/>
      <w:tcPr>
        <w:shd w:val="clear" w:color="auto" w:fill="C8DAF5" w:themeFill="accent1" w:themeFillTint="33"/>
      </w:tcPr>
    </w:tblStylePr>
    <w:tblStylePr w:type="neCell">
      <w:tblPr/>
      <w:tcPr>
        <w:tcBorders>
          <w:bottom w:val="single" w:sz="4" w:space="0" w:color="5D93E2" w:themeColor="accent1" w:themeTint="99"/>
        </w:tcBorders>
      </w:tcPr>
    </w:tblStylePr>
    <w:tblStylePr w:type="nwCell">
      <w:tblPr/>
      <w:tcPr>
        <w:tcBorders>
          <w:bottom w:val="single" w:sz="4" w:space="0" w:color="5D93E2" w:themeColor="accent1" w:themeTint="99"/>
        </w:tcBorders>
      </w:tcPr>
    </w:tblStylePr>
    <w:tblStylePr w:type="seCell">
      <w:tblPr/>
      <w:tcPr>
        <w:tcBorders>
          <w:top w:val="single" w:sz="4" w:space="0" w:color="5D93E2" w:themeColor="accent1" w:themeTint="99"/>
        </w:tcBorders>
      </w:tcPr>
    </w:tblStylePr>
    <w:tblStylePr w:type="swCell">
      <w:tblPr/>
      <w:tcPr>
        <w:tcBorders>
          <w:top w:val="single" w:sz="4" w:space="0" w:color="5D93E2"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18F388" w:themeColor="accent2" w:themeTint="99"/>
        <w:left w:val="single" w:sz="4" w:space="0" w:color="18F388" w:themeColor="accent2" w:themeTint="99"/>
        <w:bottom w:val="single" w:sz="4" w:space="0" w:color="18F388" w:themeColor="accent2" w:themeTint="99"/>
        <w:right w:val="single" w:sz="4" w:space="0" w:color="18F388" w:themeColor="accent2" w:themeTint="99"/>
        <w:insideH w:val="single" w:sz="4" w:space="0" w:color="18F388" w:themeColor="accent2" w:themeTint="99"/>
        <w:insideV w:val="single" w:sz="4" w:space="0" w:color="18F38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BD7" w:themeFill="accent2" w:themeFillTint="33"/>
      </w:tcPr>
    </w:tblStylePr>
    <w:tblStylePr w:type="band1Horz">
      <w:tblPr/>
      <w:tcPr>
        <w:shd w:val="clear" w:color="auto" w:fill="B2FBD7" w:themeFill="accent2" w:themeFillTint="33"/>
      </w:tcPr>
    </w:tblStylePr>
    <w:tblStylePr w:type="neCell">
      <w:tblPr/>
      <w:tcPr>
        <w:tcBorders>
          <w:bottom w:val="single" w:sz="4" w:space="0" w:color="18F388" w:themeColor="accent2" w:themeTint="99"/>
        </w:tcBorders>
      </w:tcPr>
    </w:tblStylePr>
    <w:tblStylePr w:type="nwCell">
      <w:tblPr/>
      <w:tcPr>
        <w:tcBorders>
          <w:bottom w:val="single" w:sz="4" w:space="0" w:color="18F388" w:themeColor="accent2" w:themeTint="99"/>
        </w:tcBorders>
      </w:tcPr>
    </w:tblStylePr>
    <w:tblStylePr w:type="seCell">
      <w:tblPr/>
      <w:tcPr>
        <w:tcBorders>
          <w:top w:val="single" w:sz="4" w:space="0" w:color="18F388" w:themeColor="accent2" w:themeTint="99"/>
        </w:tcBorders>
      </w:tcPr>
    </w:tblStylePr>
    <w:tblStylePr w:type="swCell">
      <w:tblPr/>
      <w:tcPr>
        <w:tcBorders>
          <w:top w:val="single" w:sz="4" w:space="0" w:color="18F388"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31F687" w:themeColor="accent3" w:themeTint="99"/>
        <w:left w:val="single" w:sz="4" w:space="0" w:color="31F687" w:themeColor="accent3" w:themeTint="99"/>
        <w:bottom w:val="single" w:sz="4" w:space="0" w:color="31F687" w:themeColor="accent3" w:themeTint="99"/>
        <w:right w:val="single" w:sz="4" w:space="0" w:color="31F687" w:themeColor="accent3" w:themeTint="99"/>
        <w:insideH w:val="single" w:sz="4" w:space="0" w:color="31F687" w:themeColor="accent3" w:themeTint="99"/>
        <w:insideV w:val="single" w:sz="4" w:space="0" w:color="31F68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CD7" w:themeFill="accent3" w:themeFillTint="33"/>
      </w:tcPr>
    </w:tblStylePr>
    <w:tblStylePr w:type="band1Horz">
      <w:tblPr/>
      <w:tcPr>
        <w:shd w:val="clear" w:color="auto" w:fill="BAFCD7" w:themeFill="accent3" w:themeFillTint="33"/>
      </w:tcPr>
    </w:tblStylePr>
    <w:tblStylePr w:type="neCell">
      <w:tblPr/>
      <w:tcPr>
        <w:tcBorders>
          <w:bottom w:val="single" w:sz="4" w:space="0" w:color="31F687" w:themeColor="accent3" w:themeTint="99"/>
        </w:tcBorders>
      </w:tcPr>
    </w:tblStylePr>
    <w:tblStylePr w:type="nwCell">
      <w:tblPr/>
      <w:tcPr>
        <w:tcBorders>
          <w:bottom w:val="single" w:sz="4" w:space="0" w:color="31F687" w:themeColor="accent3" w:themeTint="99"/>
        </w:tcBorders>
      </w:tcPr>
    </w:tblStylePr>
    <w:tblStylePr w:type="seCell">
      <w:tblPr/>
      <w:tcPr>
        <w:tcBorders>
          <w:top w:val="single" w:sz="4" w:space="0" w:color="31F687" w:themeColor="accent3" w:themeTint="99"/>
        </w:tcBorders>
      </w:tcPr>
    </w:tblStylePr>
    <w:tblStylePr w:type="swCell">
      <w:tblPr/>
      <w:tcPr>
        <w:tcBorders>
          <w:top w:val="single" w:sz="4" w:space="0" w:color="31F687"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B9DC8B" w:themeColor="accent4" w:themeTint="99"/>
        <w:left w:val="single" w:sz="4" w:space="0" w:color="B9DC8B" w:themeColor="accent4" w:themeTint="99"/>
        <w:bottom w:val="single" w:sz="4" w:space="0" w:color="B9DC8B" w:themeColor="accent4" w:themeTint="99"/>
        <w:right w:val="single" w:sz="4" w:space="0" w:color="B9DC8B" w:themeColor="accent4" w:themeTint="99"/>
        <w:insideH w:val="single" w:sz="4" w:space="0" w:color="B9DC8B" w:themeColor="accent4" w:themeTint="99"/>
        <w:insideV w:val="single" w:sz="4" w:space="0" w:color="B9DC8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3D8" w:themeFill="accent4" w:themeFillTint="33"/>
      </w:tcPr>
    </w:tblStylePr>
    <w:tblStylePr w:type="band1Horz">
      <w:tblPr/>
      <w:tcPr>
        <w:shd w:val="clear" w:color="auto" w:fill="E7F3D8" w:themeFill="accent4" w:themeFillTint="33"/>
      </w:tcPr>
    </w:tblStylePr>
    <w:tblStylePr w:type="neCell">
      <w:tblPr/>
      <w:tcPr>
        <w:tcBorders>
          <w:bottom w:val="single" w:sz="4" w:space="0" w:color="B9DC8B" w:themeColor="accent4" w:themeTint="99"/>
        </w:tcBorders>
      </w:tcPr>
    </w:tblStylePr>
    <w:tblStylePr w:type="nwCell">
      <w:tblPr/>
      <w:tcPr>
        <w:tcBorders>
          <w:bottom w:val="single" w:sz="4" w:space="0" w:color="B9DC8B" w:themeColor="accent4" w:themeTint="99"/>
        </w:tcBorders>
      </w:tcPr>
    </w:tblStylePr>
    <w:tblStylePr w:type="seCell">
      <w:tblPr/>
      <w:tcPr>
        <w:tcBorders>
          <w:top w:val="single" w:sz="4" w:space="0" w:color="B9DC8B" w:themeColor="accent4" w:themeTint="99"/>
        </w:tcBorders>
      </w:tcPr>
    </w:tblStylePr>
    <w:tblStylePr w:type="swCell">
      <w:tblPr/>
      <w:tcPr>
        <w:tcBorders>
          <w:top w:val="single" w:sz="4" w:space="0" w:color="B9DC8B"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5CD1FF" w:themeColor="accent5" w:themeTint="99"/>
        <w:left w:val="single" w:sz="4" w:space="0" w:color="5CD1FF" w:themeColor="accent5" w:themeTint="99"/>
        <w:bottom w:val="single" w:sz="4" w:space="0" w:color="5CD1FF" w:themeColor="accent5" w:themeTint="99"/>
        <w:right w:val="single" w:sz="4" w:space="0" w:color="5CD1FF" w:themeColor="accent5" w:themeTint="99"/>
        <w:insideH w:val="single" w:sz="4" w:space="0" w:color="5CD1FF" w:themeColor="accent5" w:themeTint="99"/>
        <w:insideV w:val="single" w:sz="4" w:space="0" w:color="5CD1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EFFF" w:themeFill="accent5" w:themeFillTint="33"/>
      </w:tcPr>
    </w:tblStylePr>
    <w:tblStylePr w:type="band1Horz">
      <w:tblPr/>
      <w:tcPr>
        <w:shd w:val="clear" w:color="auto" w:fill="C8EFFF" w:themeFill="accent5" w:themeFillTint="33"/>
      </w:tcPr>
    </w:tblStylePr>
    <w:tblStylePr w:type="neCell">
      <w:tblPr/>
      <w:tcPr>
        <w:tcBorders>
          <w:bottom w:val="single" w:sz="4" w:space="0" w:color="5CD1FF" w:themeColor="accent5" w:themeTint="99"/>
        </w:tcBorders>
      </w:tcPr>
    </w:tblStylePr>
    <w:tblStylePr w:type="nwCell">
      <w:tblPr/>
      <w:tcPr>
        <w:tcBorders>
          <w:bottom w:val="single" w:sz="4" w:space="0" w:color="5CD1FF" w:themeColor="accent5" w:themeTint="99"/>
        </w:tcBorders>
      </w:tcPr>
    </w:tblStylePr>
    <w:tblStylePr w:type="seCell">
      <w:tblPr/>
      <w:tcPr>
        <w:tcBorders>
          <w:top w:val="single" w:sz="4" w:space="0" w:color="5CD1FF" w:themeColor="accent5" w:themeTint="99"/>
        </w:tcBorders>
      </w:tcPr>
    </w:tblStylePr>
    <w:tblStylePr w:type="swCell">
      <w:tblPr/>
      <w:tcPr>
        <w:tcBorders>
          <w:top w:val="single" w:sz="4" w:space="0" w:color="5CD1FF"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5D93E2" w:themeColor="accent1" w:themeTint="99"/>
        <w:left w:val="single" w:sz="4" w:space="0" w:color="5D93E2" w:themeColor="accent1" w:themeTint="99"/>
        <w:bottom w:val="single" w:sz="4" w:space="0" w:color="5D93E2" w:themeColor="accent1" w:themeTint="99"/>
        <w:right w:val="single" w:sz="4" w:space="0" w:color="5D93E2" w:themeColor="accent1" w:themeTint="99"/>
        <w:insideH w:val="single" w:sz="4" w:space="0" w:color="5D93E2" w:themeColor="accent1" w:themeTint="99"/>
        <w:insideV w:val="single" w:sz="4" w:space="0" w:color="5D93E2" w:themeColor="accent1" w:themeTint="99"/>
      </w:tblBorders>
    </w:tblPr>
    <w:tblStylePr w:type="firstRow">
      <w:rPr>
        <w:b/>
        <w:bCs/>
        <w:color w:val="FFFFFF" w:themeColor="background1"/>
      </w:rPr>
      <w:tblPr/>
      <w:tcPr>
        <w:tcBorders>
          <w:top w:val="single" w:sz="4" w:space="0" w:color="1D54A4" w:themeColor="accent1"/>
          <w:left w:val="single" w:sz="4" w:space="0" w:color="1D54A4" w:themeColor="accent1"/>
          <w:bottom w:val="single" w:sz="4" w:space="0" w:color="1D54A4" w:themeColor="accent1"/>
          <w:right w:val="single" w:sz="4" w:space="0" w:color="1D54A4" w:themeColor="accent1"/>
          <w:insideH w:val="nil"/>
          <w:insideV w:val="nil"/>
        </w:tcBorders>
        <w:shd w:val="clear" w:color="auto" w:fill="1D54A4" w:themeFill="accent1"/>
      </w:tcPr>
    </w:tblStylePr>
    <w:tblStylePr w:type="lastRow">
      <w:rPr>
        <w:b/>
        <w:bCs/>
      </w:rPr>
      <w:tblPr/>
      <w:tcPr>
        <w:tcBorders>
          <w:top w:val="double" w:sz="4" w:space="0" w:color="1D54A4" w:themeColor="accent1"/>
        </w:tcBorders>
      </w:tcPr>
    </w:tblStylePr>
    <w:tblStylePr w:type="firstCol">
      <w:rPr>
        <w:b/>
        <w:bCs/>
      </w:rPr>
    </w:tblStylePr>
    <w:tblStylePr w:type="lastCol">
      <w:rPr>
        <w:b/>
        <w:bCs/>
      </w:rPr>
    </w:tblStylePr>
    <w:tblStylePr w:type="band1Vert">
      <w:tblPr/>
      <w:tcPr>
        <w:shd w:val="clear" w:color="auto" w:fill="C8DAF5" w:themeFill="accent1" w:themeFillTint="33"/>
      </w:tcPr>
    </w:tblStylePr>
    <w:tblStylePr w:type="band1Horz">
      <w:tblPr/>
      <w:tcPr>
        <w:shd w:val="clear" w:color="auto" w:fill="C8DAF5"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18F388" w:themeColor="accent2" w:themeTint="99"/>
        <w:left w:val="single" w:sz="4" w:space="0" w:color="18F388" w:themeColor="accent2" w:themeTint="99"/>
        <w:bottom w:val="single" w:sz="4" w:space="0" w:color="18F388" w:themeColor="accent2" w:themeTint="99"/>
        <w:right w:val="single" w:sz="4" w:space="0" w:color="18F388" w:themeColor="accent2" w:themeTint="99"/>
        <w:insideH w:val="single" w:sz="4" w:space="0" w:color="18F388" w:themeColor="accent2" w:themeTint="99"/>
        <w:insideV w:val="single" w:sz="4" w:space="0" w:color="18F388" w:themeColor="accent2" w:themeTint="99"/>
      </w:tblBorders>
    </w:tblPr>
    <w:tblStylePr w:type="firstRow">
      <w:rPr>
        <w:b/>
        <w:bCs/>
        <w:color w:val="FFFFFF" w:themeColor="background1"/>
      </w:rPr>
      <w:tblPr/>
      <w:tcPr>
        <w:tcBorders>
          <w:top w:val="single" w:sz="4" w:space="0" w:color="056737" w:themeColor="accent2"/>
          <w:left w:val="single" w:sz="4" w:space="0" w:color="056737" w:themeColor="accent2"/>
          <w:bottom w:val="single" w:sz="4" w:space="0" w:color="056737" w:themeColor="accent2"/>
          <w:right w:val="single" w:sz="4" w:space="0" w:color="056737" w:themeColor="accent2"/>
          <w:insideH w:val="nil"/>
          <w:insideV w:val="nil"/>
        </w:tcBorders>
        <w:shd w:val="clear" w:color="auto" w:fill="056737" w:themeFill="accent2"/>
      </w:tcPr>
    </w:tblStylePr>
    <w:tblStylePr w:type="lastRow">
      <w:rPr>
        <w:b/>
        <w:bCs/>
      </w:rPr>
      <w:tblPr/>
      <w:tcPr>
        <w:tcBorders>
          <w:top w:val="double" w:sz="4" w:space="0" w:color="056737" w:themeColor="accent2"/>
        </w:tcBorders>
      </w:tcPr>
    </w:tblStylePr>
    <w:tblStylePr w:type="firstCol">
      <w:rPr>
        <w:b/>
        <w:bCs/>
      </w:rPr>
    </w:tblStylePr>
    <w:tblStylePr w:type="lastCol">
      <w:rPr>
        <w:b/>
        <w:bCs/>
      </w:rPr>
    </w:tblStylePr>
    <w:tblStylePr w:type="band1Vert">
      <w:tblPr/>
      <w:tcPr>
        <w:shd w:val="clear" w:color="auto" w:fill="B2FBD7" w:themeFill="accent2" w:themeFillTint="33"/>
      </w:tcPr>
    </w:tblStylePr>
    <w:tblStylePr w:type="band1Horz">
      <w:tblPr/>
      <w:tcPr>
        <w:shd w:val="clear" w:color="auto" w:fill="B2FBD7"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31F687" w:themeColor="accent3" w:themeTint="99"/>
        <w:left w:val="single" w:sz="4" w:space="0" w:color="31F687" w:themeColor="accent3" w:themeTint="99"/>
        <w:bottom w:val="single" w:sz="4" w:space="0" w:color="31F687" w:themeColor="accent3" w:themeTint="99"/>
        <w:right w:val="single" w:sz="4" w:space="0" w:color="31F687" w:themeColor="accent3" w:themeTint="99"/>
        <w:insideH w:val="single" w:sz="4" w:space="0" w:color="31F687" w:themeColor="accent3" w:themeTint="99"/>
        <w:insideV w:val="single" w:sz="4" w:space="0" w:color="31F687" w:themeColor="accent3" w:themeTint="99"/>
      </w:tblBorders>
    </w:tblPr>
    <w:tblStylePr w:type="firstRow">
      <w:rPr>
        <w:b/>
        <w:bCs/>
        <w:color w:val="FFFFFF" w:themeColor="background1"/>
      </w:rPr>
      <w:tblPr/>
      <w:tcPr>
        <w:tcBorders>
          <w:top w:val="single" w:sz="4" w:space="0" w:color="069344" w:themeColor="accent3"/>
          <w:left w:val="single" w:sz="4" w:space="0" w:color="069344" w:themeColor="accent3"/>
          <w:bottom w:val="single" w:sz="4" w:space="0" w:color="069344" w:themeColor="accent3"/>
          <w:right w:val="single" w:sz="4" w:space="0" w:color="069344" w:themeColor="accent3"/>
          <w:insideH w:val="nil"/>
          <w:insideV w:val="nil"/>
        </w:tcBorders>
        <w:shd w:val="clear" w:color="auto" w:fill="069344" w:themeFill="accent3"/>
      </w:tcPr>
    </w:tblStylePr>
    <w:tblStylePr w:type="lastRow">
      <w:rPr>
        <w:b/>
        <w:bCs/>
      </w:rPr>
      <w:tblPr/>
      <w:tcPr>
        <w:tcBorders>
          <w:top w:val="double" w:sz="4" w:space="0" w:color="069344" w:themeColor="accent3"/>
        </w:tcBorders>
      </w:tcPr>
    </w:tblStylePr>
    <w:tblStylePr w:type="firstCol">
      <w:rPr>
        <w:b/>
        <w:bCs/>
      </w:rPr>
    </w:tblStylePr>
    <w:tblStylePr w:type="lastCol">
      <w:rPr>
        <w:b/>
        <w:bCs/>
      </w:rPr>
    </w:tblStylePr>
    <w:tblStylePr w:type="band1Vert">
      <w:tblPr/>
      <w:tcPr>
        <w:shd w:val="clear" w:color="auto" w:fill="BAFCD7" w:themeFill="accent3" w:themeFillTint="33"/>
      </w:tcPr>
    </w:tblStylePr>
    <w:tblStylePr w:type="band1Horz">
      <w:tblPr/>
      <w:tcPr>
        <w:shd w:val="clear" w:color="auto" w:fill="BAFCD7"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B9DC8B" w:themeColor="accent4" w:themeTint="99"/>
        <w:left w:val="single" w:sz="4" w:space="0" w:color="B9DC8B" w:themeColor="accent4" w:themeTint="99"/>
        <w:bottom w:val="single" w:sz="4" w:space="0" w:color="B9DC8B" w:themeColor="accent4" w:themeTint="99"/>
        <w:right w:val="single" w:sz="4" w:space="0" w:color="B9DC8B" w:themeColor="accent4" w:themeTint="99"/>
        <w:insideH w:val="single" w:sz="4" w:space="0" w:color="B9DC8B" w:themeColor="accent4" w:themeTint="99"/>
        <w:insideV w:val="single" w:sz="4" w:space="0" w:color="B9DC8B" w:themeColor="accent4" w:themeTint="99"/>
      </w:tblBorders>
    </w:tblPr>
    <w:tblStylePr w:type="firstRow">
      <w:rPr>
        <w:b/>
        <w:bCs/>
        <w:color w:val="FFFFFF" w:themeColor="background1"/>
      </w:rPr>
      <w:tblPr/>
      <w:tcPr>
        <w:tcBorders>
          <w:top w:val="single" w:sz="4" w:space="0" w:color="8CC63E" w:themeColor="accent4"/>
          <w:left w:val="single" w:sz="4" w:space="0" w:color="8CC63E" w:themeColor="accent4"/>
          <w:bottom w:val="single" w:sz="4" w:space="0" w:color="8CC63E" w:themeColor="accent4"/>
          <w:right w:val="single" w:sz="4" w:space="0" w:color="8CC63E" w:themeColor="accent4"/>
          <w:insideH w:val="nil"/>
          <w:insideV w:val="nil"/>
        </w:tcBorders>
        <w:shd w:val="clear" w:color="auto" w:fill="8CC63E" w:themeFill="accent4"/>
      </w:tcPr>
    </w:tblStylePr>
    <w:tblStylePr w:type="lastRow">
      <w:rPr>
        <w:b/>
        <w:bCs/>
      </w:rPr>
      <w:tblPr/>
      <w:tcPr>
        <w:tcBorders>
          <w:top w:val="double" w:sz="4" w:space="0" w:color="8CC63E" w:themeColor="accent4"/>
        </w:tcBorders>
      </w:tcPr>
    </w:tblStylePr>
    <w:tblStylePr w:type="firstCol">
      <w:rPr>
        <w:b/>
        <w:bCs/>
      </w:rPr>
    </w:tblStylePr>
    <w:tblStylePr w:type="lastCol">
      <w:rPr>
        <w:b/>
        <w:bCs/>
      </w:rPr>
    </w:tblStylePr>
    <w:tblStylePr w:type="band1Vert">
      <w:tblPr/>
      <w:tcPr>
        <w:shd w:val="clear" w:color="auto" w:fill="E7F3D8" w:themeFill="accent4" w:themeFillTint="33"/>
      </w:tcPr>
    </w:tblStylePr>
    <w:tblStylePr w:type="band1Horz">
      <w:tblPr/>
      <w:tcPr>
        <w:shd w:val="clear" w:color="auto" w:fill="E7F3D8"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5CD1FF" w:themeColor="accent5" w:themeTint="99"/>
        <w:left w:val="single" w:sz="4" w:space="0" w:color="5CD1FF" w:themeColor="accent5" w:themeTint="99"/>
        <w:bottom w:val="single" w:sz="4" w:space="0" w:color="5CD1FF" w:themeColor="accent5" w:themeTint="99"/>
        <w:right w:val="single" w:sz="4" w:space="0" w:color="5CD1FF" w:themeColor="accent5" w:themeTint="99"/>
        <w:insideH w:val="single" w:sz="4" w:space="0" w:color="5CD1FF" w:themeColor="accent5" w:themeTint="99"/>
        <w:insideV w:val="single" w:sz="4" w:space="0" w:color="5CD1FF" w:themeColor="accent5" w:themeTint="99"/>
      </w:tblBorders>
    </w:tblPr>
    <w:tblStylePr w:type="firstRow">
      <w:rPr>
        <w:b/>
        <w:bCs/>
        <w:color w:val="FFFFFF" w:themeColor="background1"/>
      </w:rPr>
      <w:tblPr/>
      <w:tcPr>
        <w:tcBorders>
          <w:top w:val="single" w:sz="4" w:space="0" w:color="00ADEF" w:themeColor="accent5"/>
          <w:left w:val="single" w:sz="4" w:space="0" w:color="00ADEF" w:themeColor="accent5"/>
          <w:bottom w:val="single" w:sz="4" w:space="0" w:color="00ADEF" w:themeColor="accent5"/>
          <w:right w:val="single" w:sz="4" w:space="0" w:color="00ADEF" w:themeColor="accent5"/>
          <w:insideH w:val="nil"/>
          <w:insideV w:val="nil"/>
        </w:tcBorders>
        <w:shd w:val="clear" w:color="auto" w:fill="00ADEF" w:themeFill="accent5"/>
      </w:tcPr>
    </w:tblStylePr>
    <w:tblStylePr w:type="lastRow">
      <w:rPr>
        <w:b/>
        <w:bCs/>
      </w:rPr>
      <w:tblPr/>
      <w:tcPr>
        <w:tcBorders>
          <w:top w:val="double" w:sz="4" w:space="0" w:color="00ADEF" w:themeColor="accent5"/>
        </w:tcBorders>
      </w:tcPr>
    </w:tblStylePr>
    <w:tblStylePr w:type="firstCol">
      <w:rPr>
        <w:b/>
        <w:bCs/>
      </w:rPr>
    </w:tblStylePr>
    <w:tblStylePr w:type="lastCol">
      <w:rPr>
        <w:b/>
        <w:bCs/>
      </w:rPr>
    </w:tblStylePr>
    <w:tblStylePr w:type="band1Vert">
      <w:tblPr/>
      <w:tcPr>
        <w:shd w:val="clear" w:color="auto" w:fill="C8EFFF" w:themeFill="accent5" w:themeFillTint="33"/>
      </w:tcPr>
    </w:tblStylePr>
    <w:tblStylePr w:type="band1Horz">
      <w:tblPr/>
      <w:tcPr>
        <w:shd w:val="clear" w:color="auto" w:fill="C8EFFF"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insideV w:val="nil"/>
        </w:tcBorders>
        <w:shd w:val="clear" w:color="auto" w:fill="FFFFFF" w:themeFill="accent6"/>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DA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D54A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D54A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D54A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D54A4" w:themeFill="accent1"/>
      </w:tcPr>
    </w:tblStylePr>
    <w:tblStylePr w:type="band1Vert">
      <w:tblPr/>
      <w:tcPr>
        <w:shd w:val="clear" w:color="auto" w:fill="93B6EC" w:themeFill="accent1" w:themeFillTint="66"/>
      </w:tcPr>
    </w:tblStylePr>
    <w:tblStylePr w:type="band1Horz">
      <w:tblPr/>
      <w:tcPr>
        <w:shd w:val="clear" w:color="auto" w:fill="93B6EC"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FBD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5673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5673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5673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56737" w:themeFill="accent2"/>
      </w:tcPr>
    </w:tblStylePr>
    <w:tblStylePr w:type="band1Vert">
      <w:tblPr/>
      <w:tcPr>
        <w:shd w:val="clear" w:color="auto" w:fill="65F7AF" w:themeFill="accent2" w:themeFillTint="66"/>
      </w:tcPr>
    </w:tblStylePr>
    <w:tblStylePr w:type="band1Horz">
      <w:tblPr/>
      <w:tcPr>
        <w:shd w:val="clear" w:color="auto" w:fill="65F7AF"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AFCD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6934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6934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6934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69344" w:themeFill="accent3"/>
      </w:tcPr>
    </w:tblStylePr>
    <w:tblStylePr w:type="band1Vert">
      <w:tblPr/>
      <w:tcPr>
        <w:shd w:val="clear" w:color="auto" w:fill="75F9AF" w:themeFill="accent3" w:themeFillTint="66"/>
      </w:tcPr>
    </w:tblStylePr>
    <w:tblStylePr w:type="band1Horz">
      <w:tblPr/>
      <w:tcPr>
        <w:shd w:val="clear" w:color="auto" w:fill="75F9AF"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3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CC63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CC63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CC63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CC63E" w:themeFill="accent4"/>
      </w:tcPr>
    </w:tblStylePr>
    <w:tblStylePr w:type="band1Vert">
      <w:tblPr/>
      <w:tcPr>
        <w:shd w:val="clear" w:color="auto" w:fill="D0E8B1" w:themeFill="accent4" w:themeFillTint="66"/>
      </w:tcPr>
    </w:tblStylePr>
    <w:tblStylePr w:type="band1Horz">
      <w:tblPr/>
      <w:tcPr>
        <w:shd w:val="clear" w:color="auto" w:fill="D0E8B1"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EF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ADE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ADE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ADE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ADEF" w:themeFill="accent5"/>
      </w:tcPr>
    </w:tblStylePr>
    <w:tblStylePr w:type="band1Vert">
      <w:tblPr/>
      <w:tcPr>
        <w:shd w:val="clear" w:color="auto" w:fill="92E0FF" w:themeFill="accent5" w:themeFillTint="66"/>
      </w:tcPr>
    </w:tblStylePr>
    <w:tblStylePr w:type="band1Horz">
      <w:tblPr/>
      <w:tcPr>
        <w:shd w:val="clear" w:color="auto" w:fill="92E0FF"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6"/>
      </w:tcPr>
    </w:tblStylePr>
    <w:tblStylePr w:type="band1Vert">
      <w:tblPr/>
      <w:tcPr>
        <w:shd w:val="clear" w:color="auto" w:fill="FFFFFF" w:themeFill="accent6" w:themeFillTint="66"/>
      </w:tcPr>
    </w:tblStylePr>
    <w:tblStylePr w:type="band1Horz">
      <w:tblPr/>
      <w:tcPr>
        <w:shd w:val="clear" w:color="auto" w:fill="FFFFFF"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153E7A" w:themeColor="accent1" w:themeShade="BF"/>
    </w:rPr>
    <w:tblPr>
      <w:tblStyleRowBandSize w:val="1"/>
      <w:tblStyleColBandSize w:val="1"/>
      <w:tblBorders>
        <w:top w:val="single" w:sz="4" w:space="0" w:color="5D93E2" w:themeColor="accent1" w:themeTint="99"/>
        <w:left w:val="single" w:sz="4" w:space="0" w:color="5D93E2" w:themeColor="accent1" w:themeTint="99"/>
        <w:bottom w:val="single" w:sz="4" w:space="0" w:color="5D93E2" w:themeColor="accent1" w:themeTint="99"/>
        <w:right w:val="single" w:sz="4" w:space="0" w:color="5D93E2" w:themeColor="accent1" w:themeTint="99"/>
        <w:insideH w:val="single" w:sz="4" w:space="0" w:color="5D93E2" w:themeColor="accent1" w:themeTint="99"/>
        <w:insideV w:val="single" w:sz="4" w:space="0" w:color="5D93E2" w:themeColor="accent1" w:themeTint="99"/>
      </w:tblBorders>
    </w:tblPr>
    <w:tblStylePr w:type="firstRow">
      <w:rPr>
        <w:b/>
        <w:bCs/>
      </w:rPr>
      <w:tblPr/>
      <w:tcPr>
        <w:tcBorders>
          <w:bottom w:val="single" w:sz="12" w:space="0" w:color="5D93E2" w:themeColor="accent1" w:themeTint="99"/>
        </w:tcBorders>
      </w:tcPr>
    </w:tblStylePr>
    <w:tblStylePr w:type="lastRow">
      <w:rPr>
        <w:b/>
        <w:bCs/>
      </w:rPr>
      <w:tblPr/>
      <w:tcPr>
        <w:tcBorders>
          <w:top w:val="double" w:sz="4" w:space="0" w:color="5D93E2" w:themeColor="accent1" w:themeTint="99"/>
        </w:tcBorders>
      </w:tcPr>
    </w:tblStylePr>
    <w:tblStylePr w:type="firstCol">
      <w:rPr>
        <w:b/>
        <w:bCs/>
      </w:rPr>
    </w:tblStylePr>
    <w:tblStylePr w:type="lastCol">
      <w:rPr>
        <w:b/>
        <w:bCs/>
      </w:rPr>
    </w:tblStylePr>
    <w:tblStylePr w:type="band1Vert">
      <w:tblPr/>
      <w:tcPr>
        <w:shd w:val="clear" w:color="auto" w:fill="C8DAF5" w:themeFill="accent1" w:themeFillTint="33"/>
      </w:tcPr>
    </w:tblStylePr>
    <w:tblStylePr w:type="band1Horz">
      <w:tblPr/>
      <w:tcPr>
        <w:shd w:val="clear" w:color="auto" w:fill="C8DAF5"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034C29" w:themeColor="accent2" w:themeShade="BF"/>
    </w:rPr>
    <w:tblPr>
      <w:tblStyleRowBandSize w:val="1"/>
      <w:tblStyleColBandSize w:val="1"/>
      <w:tblBorders>
        <w:top w:val="single" w:sz="4" w:space="0" w:color="18F388" w:themeColor="accent2" w:themeTint="99"/>
        <w:left w:val="single" w:sz="4" w:space="0" w:color="18F388" w:themeColor="accent2" w:themeTint="99"/>
        <w:bottom w:val="single" w:sz="4" w:space="0" w:color="18F388" w:themeColor="accent2" w:themeTint="99"/>
        <w:right w:val="single" w:sz="4" w:space="0" w:color="18F388" w:themeColor="accent2" w:themeTint="99"/>
        <w:insideH w:val="single" w:sz="4" w:space="0" w:color="18F388" w:themeColor="accent2" w:themeTint="99"/>
        <w:insideV w:val="single" w:sz="4" w:space="0" w:color="18F388" w:themeColor="accent2" w:themeTint="99"/>
      </w:tblBorders>
    </w:tblPr>
    <w:tblStylePr w:type="firstRow">
      <w:rPr>
        <w:b/>
        <w:bCs/>
      </w:rPr>
      <w:tblPr/>
      <w:tcPr>
        <w:tcBorders>
          <w:bottom w:val="single" w:sz="12" w:space="0" w:color="18F388" w:themeColor="accent2" w:themeTint="99"/>
        </w:tcBorders>
      </w:tcPr>
    </w:tblStylePr>
    <w:tblStylePr w:type="lastRow">
      <w:rPr>
        <w:b/>
        <w:bCs/>
      </w:rPr>
      <w:tblPr/>
      <w:tcPr>
        <w:tcBorders>
          <w:top w:val="double" w:sz="4" w:space="0" w:color="18F388" w:themeColor="accent2" w:themeTint="99"/>
        </w:tcBorders>
      </w:tcPr>
    </w:tblStylePr>
    <w:tblStylePr w:type="firstCol">
      <w:rPr>
        <w:b/>
        <w:bCs/>
      </w:rPr>
    </w:tblStylePr>
    <w:tblStylePr w:type="lastCol">
      <w:rPr>
        <w:b/>
        <w:bCs/>
      </w:rPr>
    </w:tblStylePr>
    <w:tblStylePr w:type="band1Vert">
      <w:tblPr/>
      <w:tcPr>
        <w:shd w:val="clear" w:color="auto" w:fill="B2FBD7" w:themeFill="accent2" w:themeFillTint="33"/>
      </w:tcPr>
    </w:tblStylePr>
    <w:tblStylePr w:type="band1Horz">
      <w:tblPr/>
      <w:tcPr>
        <w:shd w:val="clear" w:color="auto" w:fill="B2FBD7"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046D32" w:themeColor="accent3" w:themeShade="BF"/>
    </w:rPr>
    <w:tblPr>
      <w:tblStyleRowBandSize w:val="1"/>
      <w:tblStyleColBandSize w:val="1"/>
      <w:tblBorders>
        <w:top w:val="single" w:sz="4" w:space="0" w:color="31F687" w:themeColor="accent3" w:themeTint="99"/>
        <w:left w:val="single" w:sz="4" w:space="0" w:color="31F687" w:themeColor="accent3" w:themeTint="99"/>
        <w:bottom w:val="single" w:sz="4" w:space="0" w:color="31F687" w:themeColor="accent3" w:themeTint="99"/>
        <w:right w:val="single" w:sz="4" w:space="0" w:color="31F687" w:themeColor="accent3" w:themeTint="99"/>
        <w:insideH w:val="single" w:sz="4" w:space="0" w:color="31F687" w:themeColor="accent3" w:themeTint="99"/>
        <w:insideV w:val="single" w:sz="4" w:space="0" w:color="31F687" w:themeColor="accent3" w:themeTint="99"/>
      </w:tblBorders>
    </w:tblPr>
    <w:tblStylePr w:type="firstRow">
      <w:rPr>
        <w:b/>
        <w:bCs/>
      </w:rPr>
      <w:tblPr/>
      <w:tcPr>
        <w:tcBorders>
          <w:bottom w:val="single" w:sz="12" w:space="0" w:color="31F687" w:themeColor="accent3" w:themeTint="99"/>
        </w:tcBorders>
      </w:tcPr>
    </w:tblStylePr>
    <w:tblStylePr w:type="lastRow">
      <w:rPr>
        <w:b/>
        <w:bCs/>
      </w:rPr>
      <w:tblPr/>
      <w:tcPr>
        <w:tcBorders>
          <w:top w:val="double" w:sz="4" w:space="0" w:color="31F687" w:themeColor="accent3" w:themeTint="99"/>
        </w:tcBorders>
      </w:tcPr>
    </w:tblStylePr>
    <w:tblStylePr w:type="firstCol">
      <w:rPr>
        <w:b/>
        <w:bCs/>
      </w:rPr>
    </w:tblStylePr>
    <w:tblStylePr w:type="lastCol">
      <w:rPr>
        <w:b/>
        <w:bCs/>
      </w:rPr>
    </w:tblStylePr>
    <w:tblStylePr w:type="band1Vert">
      <w:tblPr/>
      <w:tcPr>
        <w:shd w:val="clear" w:color="auto" w:fill="BAFCD7" w:themeFill="accent3" w:themeFillTint="33"/>
      </w:tcPr>
    </w:tblStylePr>
    <w:tblStylePr w:type="band1Horz">
      <w:tblPr/>
      <w:tcPr>
        <w:shd w:val="clear" w:color="auto" w:fill="BAFCD7"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68962C" w:themeColor="accent4" w:themeShade="BF"/>
    </w:rPr>
    <w:tblPr>
      <w:tblStyleRowBandSize w:val="1"/>
      <w:tblStyleColBandSize w:val="1"/>
      <w:tblBorders>
        <w:top w:val="single" w:sz="4" w:space="0" w:color="B9DC8B" w:themeColor="accent4" w:themeTint="99"/>
        <w:left w:val="single" w:sz="4" w:space="0" w:color="B9DC8B" w:themeColor="accent4" w:themeTint="99"/>
        <w:bottom w:val="single" w:sz="4" w:space="0" w:color="B9DC8B" w:themeColor="accent4" w:themeTint="99"/>
        <w:right w:val="single" w:sz="4" w:space="0" w:color="B9DC8B" w:themeColor="accent4" w:themeTint="99"/>
        <w:insideH w:val="single" w:sz="4" w:space="0" w:color="B9DC8B" w:themeColor="accent4" w:themeTint="99"/>
        <w:insideV w:val="single" w:sz="4" w:space="0" w:color="B9DC8B" w:themeColor="accent4" w:themeTint="99"/>
      </w:tblBorders>
    </w:tblPr>
    <w:tblStylePr w:type="firstRow">
      <w:rPr>
        <w:b/>
        <w:bCs/>
      </w:rPr>
      <w:tblPr/>
      <w:tcPr>
        <w:tcBorders>
          <w:bottom w:val="single" w:sz="12" w:space="0" w:color="B9DC8B" w:themeColor="accent4" w:themeTint="99"/>
        </w:tcBorders>
      </w:tcPr>
    </w:tblStylePr>
    <w:tblStylePr w:type="lastRow">
      <w:rPr>
        <w:b/>
        <w:bCs/>
      </w:rPr>
      <w:tblPr/>
      <w:tcPr>
        <w:tcBorders>
          <w:top w:val="double" w:sz="4" w:space="0" w:color="B9DC8B" w:themeColor="accent4" w:themeTint="99"/>
        </w:tcBorders>
      </w:tcPr>
    </w:tblStylePr>
    <w:tblStylePr w:type="firstCol">
      <w:rPr>
        <w:b/>
        <w:bCs/>
      </w:rPr>
    </w:tblStylePr>
    <w:tblStylePr w:type="lastCol">
      <w:rPr>
        <w:b/>
        <w:bCs/>
      </w:rPr>
    </w:tblStylePr>
    <w:tblStylePr w:type="band1Vert">
      <w:tblPr/>
      <w:tcPr>
        <w:shd w:val="clear" w:color="auto" w:fill="E7F3D8" w:themeFill="accent4" w:themeFillTint="33"/>
      </w:tcPr>
    </w:tblStylePr>
    <w:tblStylePr w:type="band1Horz">
      <w:tblPr/>
      <w:tcPr>
        <w:shd w:val="clear" w:color="auto" w:fill="E7F3D8"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0081B3" w:themeColor="accent5" w:themeShade="BF"/>
    </w:rPr>
    <w:tblPr>
      <w:tblStyleRowBandSize w:val="1"/>
      <w:tblStyleColBandSize w:val="1"/>
      <w:tblBorders>
        <w:top w:val="single" w:sz="4" w:space="0" w:color="5CD1FF" w:themeColor="accent5" w:themeTint="99"/>
        <w:left w:val="single" w:sz="4" w:space="0" w:color="5CD1FF" w:themeColor="accent5" w:themeTint="99"/>
        <w:bottom w:val="single" w:sz="4" w:space="0" w:color="5CD1FF" w:themeColor="accent5" w:themeTint="99"/>
        <w:right w:val="single" w:sz="4" w:space="0" w:color="5CD1FF" w:themeColor="accent5" w:themeTint="99"/>
        <w:insideH w:val="single" w:sz="4" w:space="0" w:color="5CD1FF" w:themeColor="accent5" w:themeTint="99"/>
        <w:insideV w:val="single" w:sz="4" w:space="0" w:color="5CD1FF" w:themeColor="accent5" w:themeTint="99"/>
      </w:tblBorders>
    </w:tblPr>
    <w:tblStylePr w:type="firstRow">
      <w:rPr>
        <w:b/>
        <w:bCs/>
      </w:rPr>
      <w:tblPr/>
      <w:tcPr>
        <w:tcBorders>
          <w:bottom w:val="single" w:sz="12" w:space="0" w:color="5CD1FF" w:themeColor="accent5" w:themeTint="99"/>
        </w:tcBorders>
      </w:tcPr>
    </w:tblStylePr>
    <w:tblStylePr w:type="lastRow">
      <w:rPr>
        <w:b/>
        <w:bCs/>
      </w:rPr>
      <w:tblPr/>
      <w:tcPr>
        <w:tcBorders>
          <w:top w:val="double" w:sz="4" w:space="0" w:color="5CD1FF" w:themeColor="accent5" w:themeTint="99"/>
        </w:tcBorders>
      </w:tcPr>
    </w:tblStylePr>
    <w:tblStylePr w:type="firstCol">
      <w:rPr>
        <w:b/>
        <w:bCs/>
      </w:rPr>
    </w:tblStylePr>
    <w:tblStylePr w:type="lastCol">
      <w:rPr>
        <w:b/>
        <w:bCs/>
      </w:rPr>
    </w:tblStylePr>
    <w:tblStylePr w:type="band1Vert">
      <w:tblPr/>
      <w:tcPr>
        <w:shd w:val="clear" w:color="auto" w:fill="C8EFFF" w:themeFill="accent5" w:themeFillTint="33"/>
      </w:tcPr>
    </w:tblStylePr>
    <w:tblStylePr w:type="band1Horz">
      <w:tblPr/>
      <w:tcPr>
        <w:shd w:val="clear" w:color="auto" w:fill="C8EFFF"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153E7A" w:themeColor="accent1" w:themeShade="BF"/>
    </w:rPr>
    <w:tblPr>
      <w:tblStyleRowBandSize w:val="1"/>
      <w:tblStyleColBandSize w:val="1"/>
      <w:tblBorders>
        <w:top w:val="single" w:sz="4" w:space="0" w:color="5D93E2" w:themeColor="accent1" w:themeTint="99"/>
        <w:left w:val="single" w:sz="4" w:space="0" w:color="5D93E2" w:themeColor="accent1" w:themeTint="99"/>
        <w:bottom w:val="single" w:sz="4" w:space="0" w:color="5D93E2" w:themeColor="accent1" w:themeTint="99"/>
        <w:right w:val="single" w:sz="4" w:space="0" w:color="5D93E2" w:themeColor="accent1" w:themeTint="99"/>
        <w:insideH w:val="single" w:sz="4" w:space="0" w:color="5D93E2" w:themeColor="accent1" w:themeTint="99"/>
        <w:insideV w:val="single" w:sz="4" w:space="0" w:color="5D93E2"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DAF5" w:themeFill="accent1" w:themeFillTint="33"/>
      </w:tcPr>
    </w:tblStylePr>
    <w:tblStylePr w:type="band1Horz">
      <w:tblPr/>
      <w:tcPr>
        <w:shd w:val="clear" w:color="auto" w:fill="C8DAF5" w:themeFill="accent1" w:themeFillTint="33"/>
      </w:tcPr>
    </w:tblStylePr>
    <w:tblStylePr w:type="neCell">
      <w:tblPr/>
      <w:tcPr>
        <w:tcBorders>
          <w:bottom w:val="single" w:sz="4" w:space="0" w:color="5D93E2" w:themeColor="accent1" w:themeTint="99"/>
        </w:tcBorders>
      </w:tcPr>
    </w:tblStylePr>
    <w:tblStylePr w:type="nwCell">
      <w:tblPr/>
      <w:tcPr>
        <w:tcBorders>
          <w:bottom w:val="single" w:sz="4" w:space="0" w:color="5D93E2" w:themeColor="accent1" w:themeTint="99"/>
        </w:tcBorders>
      </w:tcPr>
    </w:tblStylePr>
    <w:tblStylePr w:type="seCell">
      <w:tblPr/>
      <w:tcPr>
        <w:tcBorders>
          <w:top w:val="single" w:sz="4" w:space="0" w:color="5D93E2" w:themeColor="accent1" w:themeTint="99"/>
        </w:tcBorders>
      </w:tcPr>
    </w:tblStylePr>
    <w:tblStylePr w:type="swCell">
      <w:tblPr/>
      <w:tcPr>
        <w:tcBorders>
          <w:top w:val="single" w:sz="4" w:space="0" w:color="5D93E2"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034C29" w:themeColor="accent2" w:themeShade="BF"/>
    </w:rPr>
    <w:tblPr>
      <w:tblStyleRowBandSize w:val="1"/>
      <w:tblStyleColBandSize w:val="1"/>
      <w:tblBorders>
        <w:top w:val="single" w:sz="4" w:space="0" w:color="18F388" w:themeColor="accent2" w:themeTint="99"/>
        <w:left w:val="single" w:sz="4" w:space="0" w:color="18F388" w:themeColor="accent2" w:themeTint="99"/>
        <w:bottom w:val="single" w:sz="4" w:space="0" w:color="18F388" w:themeColor="accent2" w:themeTint="99"/>
        <w:right w:val="single" w:sz="4" w:space="0" w:color="18F388" w:themeColor="accent2" w:themeTint="99"/>
        <w:insideH w:val="single" w:sz="4" w:space="0" w:color="18F388" w:themeColor="accent2" w:themeTint="99"/>
        <w:insideV w:val="single" w:sz="4" w:space="0" w:color="18F38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FBD7" w:themeFill="accent2" w:themeFillTint="33"/>
      </w:tcPr>
    </w:tblStylePr>
    <w:tblStylePr w:type="band1Horz">
      <w:tblPr/>
      <w:tcPr>
        <w:shd w:val="clear" w:color="auto" w:fill="B2FBD7" w:themeFill="accent2" w:themeFillTint="33"/>
      </w:tcPr>
    </w:tblStylePr>
    <w:tblStylePr w:type="neCell">
      <w:tblPr/>
      <w:tcPr>
        <w:tcBorders>
          <w:bottom w:val="single" w:sz="4" w:space="0" w:color="18F388" w:themeColor="accent2" w:themeTint="99"/>
        </w:tcBorders>
      </w:tcPr>
    </w:tblStylePr>
    <w:tblStylePr w:type="nwCell">
      <w:tblPr/>
      <w:tcPr>
        <w:tcBorders>
          <w:bottom w:val="single" w:sz="4" w:space="0" w:color="18F388" w:themeColor="accent2" w:themeTint="99"/>
        </w:tcBorders>
      </w:tcPr>
    </w:tblStylePr>
    <w:tblStylePr w:type="seCell">
      <w:tblPr/>
      <w:tcPr>
        <w:tcBorders>
          <w:top w:val="single" w:sz="4" w:space="0" w:color="18F388" w:themeColor="accent2" w:themeTint="99"/>
        </w:tcBorders>
      </w:tcPr>
    </w:tblStylePr>
    <w:tblStylePr w:type="swCell">
      <w:tblPr/>
      <w:tcPr>
        <w:tcBorders>
          <w:top w:val="single" w:sz="4" w:space="0" w:color="18F388"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046D32" w:themeColor="accent3" w:themeShade="BF"/>
    </w:rPr>
    <w:tblPr>
      <w:tblStyleRowBandSize w:val="1"/>
      <w:tblStyleColBandSize w:val="1"/>
      <w:tblBorders>
        <w:top w:val="single" w:sz="4" w:space="0" w:color="31F687" w:themeColor="accent3" w:themeTint="99"/>
        <w:left w:val="single" w:sz="4" w:space="0" w:color="31F687" w:themeColor="accent3" w:themeTint="99"/>
        <w:bottom w:val="single" w:sz="4" w:space="0" w:color="31F687" w:themeColor="accent3" w:themeTint="99"/>
        <w:right w:val="single" w:sz="4" w:space="0" w:color="31F687" w:themeColor="accent3" w:themeTint="99"/>
        <w:insideH w:val="single" w:sz="4" w:space="0" w:color="31F687" w:themeColor="accent3" w:themeTint="99"/>
        <w:insideV w:val="single" w:sz="4" w:space="0" w:color="31F68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AFCD7" w:themeFill="accent3" w:themeFillTint="33"/>
      </w:tcPr>
    </w:tblStylePr>
    <w:tblStylePr w:type="band1Horz">
      <w:tblPr/>
      <w:tcPr>
        <w:shd w:val="clear" w:color="auto" w:fill="BAFCD7" w:themeFill="accent3" w:themeFillTint="33"/>
      </w:tcPr>
    </w:tblStylePr>
    <w:tblStylePr w:type="neCell">
      <w:tblPr/>
      <w:tcPr>
        <w:tcBorders>
          <w:bottom w:val="single" w:sz="4" w:space="0" w:color="31F687" w:themeColor="accent3" w:themeTint="99"/>
        </w:tcBorders>
      </w:tcPr>
    </w:tblStylePr>
    <w:tblStylePr w:type="nwCell">
      <w:tblPr/>
      <w:tcPr>
        <w:tcBorders>
          <w:bottom w:val="single" w:sz="4" w:space="0" w:color="31F687" w:themeColor="accent3" w:themeTint="99"/>
        </w:tcBorders>
      </w:tcPr>
    </w:tblStylePr>
    <w:tblStylePr w:type="seCell">
      <w:tblPr/>
      <w:tcPr>
        <w:tcBorders>
          <w:top w:val="single" w:sz="4" w:space="0" w:color="31F687" w:themeColor="accent3" w:themeTint="99"/>
        </w:tcBorders>
      </w:tcPr>
    </w:tblStylePr>
    <w:tblStylePr w:type="swCell">
      <w:tblPr/>
      <w:tcPr>
        <w:tcBorders>
          <w:top w:val="single" w:sz="4" w:space="0" w:color="31F687"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68962C" w:themeColor="accent4" w:themeShade="BF"/>
    </w:rPr>
    <w:tblPr>
      <w:tblStyleRowBandSize w:val="1"/>
      <w:tblStyleColBandSize w:val="1"/>
      <w:tblBorders>
        <w:top w:val="single" w:sz="4" w:space="0" w:color="B9DC8B" w:themeColor="accent4" w:themeTint="99"/>
        <w:left w:val="single" w:sz="4" w:space="0" w:color="B9DC8B" w:themeColor="accent4" w:themeTint="99"/>
        <w:bottom w:val="single" w:sz="4" w:space="0" w:color="B9DC8B" w:themeColor="accent4" w:themeTint="99"/>
        <w:right w:val="single" w:sz="4" w:space="0" w:color="B9DC8B" w:themeColor="accent4" w:themeTint="99"/>
        <w:insideH w:val="single" w:sz="4" w:space="0" w:color="B9DC8B" w:themeColor="accent4" w:themeTint="99"/>
        <w:insideV w:val="single" w:sz="4" w:space="0" w:color="B9DC8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3D8" w:themeFill="accent4" w:themeFillTint="33"/>
      </w:tcPr>
    </w:tblStylePr>
    <w:tblStylePr w:type="band1Horz">
      <w:tblPr/>
      <w:tcPr>
        <w:shd w:val="clear" w:color="auto" w:fill="E7F3D8" w:themeFill="accent4" w:themeFillTint="33"/>
      </w:tcPr>
    </w:tblStylePr>
    <w:tblStylePr w:type="neCell">
      <w:tblPr/>
      <w:tcPr>
        <w:tcBorders>
          <w:bottom w:val="single" w:sz="4" w:space="0" w:color="B9DC8B" w:themeColor="accent4" w:themeTint="99"/>
        </w:tcBorders>
      </w:tcPr>
    </w:tblStylePr>
    <w:tblStylePr w:type="nwCell">
      <w:tblPr/>
      <w:tcPr>
        <w:tcBorders>
          <w:bottom w:val="single" w:sz="4" w:space="0" w:color="B9DC8B" w:themeColor="accent4" w:themeTint="99"/>
        </w:tcBorders>
      </w:tcPr>
    </w:tblStylePr>
    <w:tblStylePr w:type="seCell">
      <w:tblPr/>
      <w:tcPr>
        <w:tcBorders>
          <w:top w:val="single" w:sz="4" w:space="0" w:color="B9DC8B" w:themeColor="accent4" w:themeTint="99"/>
        </w:tcBorders>
      </w:tcPr>
    </w:tblStylePr>
    <w:tblStylePr w:type="swCell">
      <w:tblPr/>
      <w:tcPr>
        <w:tcBorders>
          <w:top w:val="single" w:sz="4" w:space="0" w:color="B9DC8B"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0081B3" w:themeColor="accent5" w:themeShade="BF"/>
    </w:rPr>
    <w:tblPr>
      <w:tblStyleRowBandSize w:val="1"/>
      <w:tblStyleColBandSize w:val="1"/>
      <w:tblBorders>
        <w:top w:val="single" w:sz="4" w:space="0" w:color="5CD1FF" w:themeColor="accent5" w:themeTint="99"/>
        <w:left w:val="single" w:sz="4" w:space="0" w:color="5CD1FF" w:themeColor="accent5" w:themeTint="99"/>
        <w:bottom w:val="single" w:sz="4" w:space="0" w:color="5CD1FF" w:themeColor="accent5" w:themeTint="99"/>
        <w:right w:val="single" w:sz="4" w:space="0" w:color="5CD1FF" w:themeColor="accent5" w:themeTint="99"/>
        <w:insideH w:val="single" w:sz="4" w:space="0" w:color="5CD1FF" w:themeColor="accent5" w:themeTint="99"/>
        <w:insideV w:val="single" w:sz="4" w:space="0" w:color="5CD1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EFFF" w:themeFill="accent5" w:themeFillTint="33"/>
      </w:tcPr>
    </w:tblStylePr>
    <w:tblStylePr w:type="band1Horz">
      <w:tblPr/>
      <w:tcPr>
        <w:shd w:val="clear" w:color="auto" w:fill="C8EFFF" w:themeFill="accent5" w:themeFillTint="33"/>
      </w:tcPr>
    </w:tblStylePr>
    <w:tblStylePr w:type="neCell">
      <w:tblPr/>
      <w:tcPr>
        <w:tcBorders>
          <w:bottom w:val="single" w:sz="4" w:space="0" w:color="5CD1FF" w:themeColor="accent5" w:themeTint="99"/>
        </w:tcBorders>
      </w:tcPr>
    </w:tblStylePr>
    <w:tblStylePr w:type="nwCell">
      <w:tblPr/>
      <w:tcPr>
        <w:tcBorders>
          <w:bottom w:val="single" w:sz="4" w:space="0" w:color="5CD1FF" w:themeColor="accent5" w:themeTint="99"/>
        </w:tcBorders>
      </w:tcPr>
    </w:tblStylePr>
    <w:tblStylePr w:type="seCell">
      <w:tblPr/>
      <w:tcPr>
        <w:tcBorders>
          <w:top w:val="single" w:sz="4" w:space="0" w:color="5CD1FF" w:themeColor="accent5" w:themeTint="99"/>
        </w:tcBorders>
      </w:tcPr>
    </w:tblStylePr>
    <w:tblStylePr w:type="swCell">
      <w:tblPr/>
      <w:tcPr>
        <w:tcBorders>
          <w:top w:val="single" w:sz="4" w:space="0" w:color="5CD1FF"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character" w:customStyle="1" w:styleId="Heading3Char">
    <w:name w:val="Heading 3 Char"/>
    <w:basedOn w:val="DefaultParagraphFont"/>
    <w:link w:val="Heading3"/>
    <w:uiPriority w:val="9"/>
    <w:semiHidden/>
    <w:rsid w:val="00572222"/>
    <w:rPr>
      <w:rFonts w:asciiTheme="majorHAnsi" w:eastAsiaTheme="majorEastAsia" w:hAnsiTheme="majorHAnsi" w:cstheme="majorBidi"/>
      <w:color w:val="0E2951" w:themeColor="accent1" w:themeShade="7F"/>
      <w:kern w:val="16"/>
      <w:sz w:val="24"/>
      <w:szCs w:val="24"/>
      <w14:ligatures w14:val="standardContextual"/>
      <w14:numForm w14:val="oldStyle"/>
      <w14:numSpacing w14:val="proportional"/>
      <w14:cntxtAlts/>
    </w:rPr>
  </w:style>
  <w:style w:type="character" w:customStyle="1" w:styleId="Heading4Char">
    <w:name w:val="Heading 4 Char"/>
    <w:basedOn w:val="DefaultParagraphFont"/>
    <w:link w:val="Heading4"/>
    <w:uiPriority w:val="9"/>
    <w:semiHidden/>
    <w:rsid w:val="00572222"/>
    <w:rPr>
      <w:rFonts w:asciiTheme="majorHAnsi" w:eastAsiaTheme="majorEastAsia" w:hAnsiTheme="majorHAnsi" w:cstheme="majorBidi"/>
      <w:i/>
      <w:iCs/>
      <w:color w:val="153E7A" w:themeColor="accent1" w:themeShade="BF"/>
      <w:kern w:val="16"/>
      <w:sz w:val="22"/>
      <w14:ligatures w14:val="standardContextual"/>
      <w14:numForm w14:val="oldStyle"/>
      <w14:numSpacing w14:val="proportional"/>
      <w14:cntxtAlts/>
    </w:rPr>
  </w:style>
  <w:style w:type="character" w:customStyle="1" w:styleId="Heading5Char">
    <w:name w:val="Heading 5 Char"/>
    <w:basedOn w:val="DefaultParagraphFont"/>
    <w:link w:val="Heading5"/>
    <w:uiPriority w:val="9"/>
    <w:semiHidden/>
    <w:rsid w:val="00572222"/>
    <w:rPr>
      <w:rFonts w:asciiTheme="majorHAnsi" w:eastAsiaTheme="majorEastAsia" w:hAnsiTheme="majorHAnsi" w:cstheme="majorBidi"/>
      <w:color w:val="153E7A" w:themeColor="accent1" w:themeShade="BF"/>
      <w:kern w:val="16"/>
      <w:sz w:val="22"/>
      <w14:ligatures w14:val="standardContextual"/>
      <w14:numForm w14:val="oldStyle"/>
      <w14:numSpacing w14:val="proportional"/>
      <w14:cntxtAlts/>
    </w:rPr>
  </w:style>
  <w:style w:type="character" w:customStyle="1" w:styleId="Heading6Char">
    <w:name w:val="Heading 6 Char"/>
    <w:basedOn w:val="DefaultParagraphFont"/>
    <w:link w:val="Heading6"/>
    <w:uiPriority w:val="9"/>
    <w:semiHidden/>
    <w:rsid w:val="00572222"/>
    <w:rPr>
      <w:rFonts w:asciiTheme="majorHAnsi" w:eastAsiaTheme="majorEastAsia" w:hAnsiTheme="majorHAnsi" w:cstheme="majorBidi"/>
      <w:color w:val="0E2951" w:themeColor="accent1" w:themeShade="7F"/>
      <w:kern w:val="16"/>
      <w:sz w:val="22"/>
      <w14:ligatures w14:val="standardContextual"/>
      <w14:numForm w14:val="oldStyle"/>
      <w14:numSpacing w14:val="proportional"/>
      <w14:cntxtAlts/>
    </w:rPr>
  </w:style>
  <w:style w:type="character" w:customStyle="1" w:styleId="Heading7Char">
    <w:name w:val="Heading 7 Char"/>
    <w:basedOn w:val="DefaultParagraphFont"/>
    <w:link w:val="Heading7"/>
    <w:uiPriority w:val="9"/>
    <w:semiHidden/>
    <w:rsid w:val="00572222"/>
    <w:rPr>
      <w:rFonts w:asciiTheme="majorHAnsi" w:eastAsiaTheme="majorEastAsia" w:hAnsiTheme="majorHAnsi" w:cstheme="majorBidi"/>
      <w:i/>
      <w:iCs/>
      <w:color w:val="0E2951" w:themeColor="accent1" w:themeShade="7F"/>
      <w:kern w:val="16"/>
      <w:sz w:val="22"/>
      <w14:ligatures w14:val="standardContextual"/>
      <w14:numForm w14:val="oldStyle"/>
      <w14:numSpacing w14:val="proportional"/>
      <w14:cntxtAlts/>
    </w:rPr>
  </w:style>
  <w:style w:type="character" w:customStyle="1" w:styleId="Heading8Char">
    <w:name w:val="Heading 8 Char"/>
    <w:basedOn w:val="DefaultParagraphFont"/>
    <w:link w:val="Heading8"/>
    <w:uiPriority w:val="9"/>
    <w:semiHidden/>
    <w:rsid w:val="00572222"/>
    <w:rPr>
      <w:rFonts w:asciiTheme="majorHAnsi" w:eastAsiaTheme="majorEastAsia" w:hAnsiTheme="majorHAnsi" w:cstheme="majorBidi"/>
      <w:color w:val="272727" w:themeColor="text1" w:themeTint="D8"/>
      <w:kern w:val="16"/>
      <w:sz w:val="22"/>
      <w:szCs w:val="21"/>
      <w14:ligatures w14:val="standardContextual"/>
      <w14:numForm w14:val="oldStyle"/>
      <w14:numSpacing w14:val="proportional"/>
      <w14:cntxtAlts/>
    </w:rPr>
  </w:style>
  <w:style w:type="character" w:customStyle="1" w:styleId="Heading9Char">
    <w:name w:val="Heading 9 Char"/>
    <w:basedOn w:val="DefaultParagraphFont"/>
    <w:link w:val="Heading9"/>
    <w:uiPriority w:val="9"/>
    <w:semiHidden/>
    <w:rsid w:val="00572222"/>
    <w:rPr>
      <w:rFonts w:asciiTheme="majorHAnsi" w:eastAsiaTheme="majorEastAsia" w:hAnsiTheme="majorHAnsi" w:cstheme="majorBidi"/>
      <w:i/>
      <w:iCs/>
      <w:color w:val="272727" w:themeColor="text1" w:themeTint="D8"/>
      <w:kern w:val="16"/>
      <w:sz w:val="22"/>
      <w:szCs w:val="21"/>
      <w14:ligatures w14:val="standardContextual"/>
      <w14:numForm w14:val="oldStyle"/>
      <w14:numSpacing w14:val="proportional"/>
      <w14:cntxtAlts/>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unhideWhenUsed/>
    <w:rsid w:val="000F51EC"/>
    <w:rPr>
      <w:color w:val="46641D"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0F51EC"/>
    <w:rPr>
      <w:i/>
      <w:iCs/>
      <w:color w:val="153E7A" w:themeColor="accent1" w:themeShade="BF"/>
      <w:sz w:val="22"/>
    </w:rPr>
  </w:style>
  <w:style w:type="paragraph" w:styleId="IntenseQuote">
    <w:name w:val="Intense Quote"/>
    <w:basedOn w:val="Normal"/>
    <w:next w:val="Normal"/>
    <w:link w:val="IntenseQuoteChar"/>
    <w:uiPriority w:val="30"/>
    <w:semiHidden/>
    <w:qFormat/>
    <w:rsid w:val="000F51EC"/>
    <w:pPr>
      <w:pBdr>
        <w:top w:val="single" w:sz="4" w:space="10" w:color="1D54A4" w:themeColor="accent1"/>
        <w:bottom w:val="single" w:sz="4" w:space="10" w:color="1D54A4" w:themeColor="accent1"/>
      </w:pBdr>
      <w:spacing w:before="360" w:after="360"/>
      <w:ind w:left="864" w:right="864"/>
      <w:jc w:val="center"/>
    </w:pPr>
    <w:rPr>
      <w:i/>
      <w:iCs/>
      <w:color w:val="153E7A" w:themeColor="accent1" w:themeShade="BF"/>
    </w:rPr>
  </w:style>
  <w:style w:type="character" w:customStyle="1" w:styleId="IntenseQuoteChar">
    <w:name w:val="Intense Quote Char"/>
    <w:basedOn w:val="DefaultParagraphFont"/>
    <w:link w:val="IntenseQuote"/>
    <w:uiPriority w:val="30"/>
    <w:semiHidden/>
    <w:rsid w:val="000F51EC"/>
    <w:rPr>
      <w:i/>
      <w:iCs/>
      <w:color w:val="153E7A" w:themeColor="accent1" w:themeShade="BF"/>
    </w:rPr>
  </w:style>
  <w:style w:type="character" w:styleId="IntenseReference">
    <w:name w:val="Intense Reference"/>
    <w:basedOn w:val="DefaultParagraphFont"/>
    <w:uiPriority w:val="32"/>
    <w:semiHidden/>
    <w:qFormat/>
    <w:rsid w:val="000F51EC"/>
    <w:rPr>
      <w:b/>
      <w:bCs/>
      <w:caps w:val="0"/>
      <w:smallCaps/>
      <w:color w:val="153E7A" w:themeColor="accent1" w:themeShade="BF"/>
      <w:spacing w:val="5"/>
      <w:sz w:val="22"/>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1D54A4" w:themeColor="accent1"/>
        <w:left w:val="single" w:sz="8" w:space="0" w:color="1D54A4" w:themeColor="accent1"/>
        <w:bottom w:val="single" w:sz="8" w:space="0" w:color="1D54A4" w:themeColor="accent1"/>
        <w:right w:val="single" w:sz="8" w:space="0" w:color="1D54A4" w:themeColor="accent1"/>
        <w:insideH w:val="single" w:sz="8" w:space="0" w:color="1D54A4" w:themeColor="accent1"/>
        <w:insideV w:val="single" w:sz="8" w:space="0" w:color="1D54A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D54A4" w:themeColor="accent1"/>
          <w:left w:val="single" w:sz="8" w:space="0" w:color="1D54A4" w:themeColor="accent1"/>
          <w:bottom w:val="single" w:sz="18" w:space="0" w:color="1D54A4" w:themeColor="accent1"/>
          <w:right w:val="single" w:sz="8" w:space="0" w:color="1D54A4" w:themeColor="accent1"/>
          <w:insideH w:val="nil"/>
          <w:insideV w:val="single" w:sz="8" w:space="0" w:color="1D54A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D54A4" w:themeColor="accent1"/>
          <w:left w:val="single" w:sz="8" w:space="0" w:color="1D54A4" w:themeColor="accent1"/>
          <w:bottom w:val="single" w:sz="8" w:space="0" w:color="1D54A4" w:themeColor="accent1"/>
          <w:right w:val="single" w:sz="8" w:space="0" w:color="1D54A4" w:themeColor="accent1"/>
          <w:insideH w:val="nil"/>
          <w:insideV w:val="single" w:sz="8" w:space="0" w:color="1D54A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D54A4" w:themeColor="accent1"/>
          <w:left w:val="single" w:sz="8" w:space="0" w:color="1D54A4" w:themeColor="accent1"/>
          <w:bottom w:val="single" w:sz="8" w:space="0" w:color="1D54A4" w:themeColor="accent1"/>
          <w:right w:val="single" w:sz="8" w:space="0" w:color="1D54A4" w:themeColor="accent1"/>
        </w:tcBorders>
      </w:tcPr>
    </w:tblStylePr>
    <w:tblStylePr w:type="band1Vert">
      <w:tblPr/>
      <w:tcPr>
        <w:tcBorders>
          <w:top w:val="single" w:sz="8" w:space="0" w:color="1D54A4" w:themeColor="accent1"/>
          <w:left w:val="single" w:sz="8" w:space="0" w:color="1D54A4" w:themeColor="accent1"/>
          <w:bottom w:val="single" w:sz="8" w:space="0" w:color="1D54A4" w:themeColor="accent1"/>
          <w:right w:val="single" w:sz="8" w:space="0" w:color="1D54A4" w:themeColor="accent1"/>
        </w:tcBorders>
        <w:shd w:val="clear" w:color="auto" w:fill="BCD2F3" w:themeFill="accent1" w:themeFillTint="3F"/>
      </w:tcPr>
    </w:tblStylePr>
    <w:tblStylePr w:type="band1Horz">
      <w:tblPr/>
      <w:tcPr>
        <w:tcBorders>
          <w:top w:val="single" w:sz="8" w:space="0" w:color="1D54A4" w:themeColor="accent1"/>
          <w:left w:val="single" w:sz="8" w:space="0" w:color="1D54A4" w:themeColor="accent1"/>
          <w:bottom w:val="single" w:sz="8" w:space="0" w:color="1D54A4" w:themeColor="accent1"/>
          <w:right w:val="single" w:sz="8" w:space="0" w:color="1D54A4" w:themeColor="accent1"/>
          <w:insideV w:val="single" w:sz="8" w:space="0" w:color="1D54A4" w:themeColor="accent1"/>
        </w:tcBorders>
        <w:shd w:val="clear" w:color="auto" w:fill="BCD2F3" w:themeFill="accent1" w:themeFillTint="3F"/>
      </w:tcPr>
    </w:tblStylePr>
    <w:tblStylePr w:type="band2Horz">
      <w:tblPr/>
      <w:tcPr>
        <w:tcBorders>
          <w:top w:val="single" w:sz="8" w:space="0" w:color="1D54A4" w:themeColor="accent1"/>
          <w:left w:val="single" w:sz="8" w:space="0" w:color="1D54A4" w:themeColor="accent1"/>
          <w:bottom w:val="single" w:sz="8" w:space="0" w:color="1D54A4" w:themeColor="accent1"/>
          <w:right w:val="single" w:sz="8" w:space="0" w:color="1D54A4" w:themeColor="accent1"/>
          <w:insideV w:val="single" w:sz="8" w:space="0" w:color="1D54A4"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056737" w:themeColor="accent2"/>
        <w:left w:val="single" w:sz="8" w:space="0" w:color="056737" w:themeColor="accent2"/>
        <w:bottom w:val="single" w:sz="8" w:space="0" w:color="056737" w:themeColor="accent2"/>
        <w:right w:val="single" w:sz="8" w:space="0" w:color="056737" w:themeColor="accent2"/>
        <w:insideH w:val="single" w:sz="8" w:space="0" w:color="056737" w:themeColor="accent2"/>
        <w:insideV w:val="single" w:sz="8" w:space="0" w:color="05673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56737" w:themeColor="accent2"/>
          <w:left w:val="single" w:sz="8" w:space="0" w:color="056737" w:themeColor="accent2"/>
          <w:bottom w:val="single" w:sz="18" w:space="0" w:color="056737" w:themeColor="accent2"/>
          <w:right w:val="single" w:sz="8" w:space="0" w:color="056737" w:themeColor="accent2"/>
          <w:insideH w:val="nil"/>
          <w:insideV w:val="single" w:sz="8" w:space="0" w:color="05673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56737" w:themeColor="accent2"/>
          <w:left w:val="single" w:sz="8" w:space="0" w:color="056737" w:themeColor="accent2"/>
          <w:bottom w:val="single" w:sz="8" w:space="0" w:color="056737" w:themeColor="accent2"/>
          <w:right w:val="single" w:sz="8" w:space="0" w:color="056737" w:themeColor="accent2"/>
          <w:insideH w:val="nil"/>
          <w:insideV w:val="single" w:sz="8" w:space="0" w:color="05673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56737" w:themeColor="accent2"/>
          <w:left w:val="single" w:sz="8" w:space="0" w:color="056737" w:themeColor="accent2"/>
          <w:bottom w:val="single" w:sz="8" w:space="0" w:color="056737" w:themeColor="accent2"/>
          <w:right w:val="single" w:sz="8" w:space="0" w:color="056737" w:themeColor="accent2"/>
        </w:tcBorders>
      </w:tcPr>
    </w:tblStylePr>
    <w:tblStylePr w:type="band1Vert">
      <w:tblPr/>
      <w:tcPr>
        <w:tcBorders>
          <w:top w:val="single" w:sz="8" w:space="0" w:color="056737" w:themeColor="accent2"/>
          <w:left w:val="single" w:sz="8" w:space="0" w:color="056737" w:themeColor="accent2"/>
          <w:bottom w:val="single" w:sz="8" w:space="0" w:color="056737" w:themeColor="accent2"/>
          <w:right w:val="single" w:sz="8" w:space="0" w:color="056737" w:themeColor="accent2"/>
        </w:tcBorders>
        <w:shd w:val="clear" w:color="auto" w:fill="A0FACE" w:themeFill="accent2" w:themeFillTint="3F"/>
      </w:tcPr>
    </w:tblStylePr>
    <w:tblStylePr w:type="band1Horz">
      <w:tblPr/>
      <w:tcPr>
        <w:tcBorders>
          <w:top w:val="single" w:sz="8" w:space="0" w:color="056737" w:themeColor="accent2"/>
          <w:left w:val="single" w:sz="8" w:space="0" w:color="056737" w:themeColor="accent2"/>
          <w:bottom w:val="single" w:sz="8" w:space="0" w:color="056737" w:themeColor="accent2"/>
          <w:right w:val="single" w:sz="8" w:space="0" w:color="056737" w:themeColor="accent2"/>
          <w:insideV w:val="single" w:sz="8" w:space="0" w:color="056737" w:themeColor="accent2"/>
        </w:tcBorders>
        <w:shd w:val="clear" w:color="auto" w:fill="A0FACE" w:themeFill="accent2" w:themeFillTint="3F"/>
      </w:tcPr>
    </w:tblStylePr>
    <w:tblStylePr w:type="band2Horz">
      <w:tblPr/>
      <w:tcPr>
        <w:tcBorders>
          <w:top w:val="single" w:sz="8" w:space="0" w:color="056737" w:themeColor="accent2"/>
          <w:left w:val="single" w:sz="8" w:space="0" w:color="056737" w:themeColor="accent2"/>
          <w:bottom w:val="single" w:sz="8" w:space="0" w:color="056737" w:themeColor="accent2"/>
          <w:right w:val="single" w:sz="8" w:space="0" w:color="056737" w:themeColor="accent2"/>
          <w:insideV w:val="single" w:sz="8" w:space="0" w:color="056737"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069344" w:themeColor="accent3"/>
        <w:left w:val="single" w:sz="8" w:space="0" w:color="069344" w:themeColor="accent3"/>
        <w:bottom w:val="single" w:sz="8" w:space="0" w:color="069344" w:themeColor="accent3"/>
        <w:right w:val="single" w:sz="8" w:space="0" w:color="069344" w:themeColor="accent3"/>
        <w:insideH w:val="single" w:sz="8" w:space="0" w:color="069344" w:themeColor="accent3"/>
        <w:insideV w:val="single" w:sz="8" w:space="0" w:color="06934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69344" w:themeColor="accent3"/>
          <w:left w:val="single" w:sz="8" w:space="0" w:color="069344" w:themeColor="accent3"/>
          <w:bottom w:val="single" w:sz="18" w:space="0" w:color="069344" w:themeColor="accent3"/>
          <w:right w:val="single" w:sz="8" w:space="0" w:color="069344" w:themeColor="accent3"/>
          <w:insideH w:val="nil"/>
          <w:insideV w:val="single" w:sz="8" w:space="0" w:color="06934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69344" w:themeColor="accent3"/>
          <w:left w:val="single" w:sz="8" w:space="0" w:color="069344" w:themeColor="accent3"/>
          <w:bottom w:val="single" w:sz="8" w:space="0" w:color="069344" w:themeColor="accent3"/>
          <w:right w:val="single" w:sz="8" w:space="0" w:color="069344" w:themeColor="accent3"/>
          <w:insideH w:val="nil"/>
          <w:insideV w:val="single" w:sz="8" w:space="0" w:color="06934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69344" w:themeColor="accent3"/>
          <w:left w:val="single" w:sz="8" w:space="0" w:color="069344" w:themeColor="accent3"/>
          <w:bottom w:val="single" w:sz="8" w:space="0" w:color="069344" w:themeColor="accent3"/>
          <w:right w:val="single" w:sz="8" w:space="0" w:color="069344" w:themeColor="accent3"/>
        </w:tcBorders>
      </w:tcPr>
    </w:tblStylePr>
    <w:tblStylePr w:type="band1Vert">
      <w:tblPr/>
      <w:tcPr>
        <w:tcBorders>
          <w:top w:val="single" w:sz="8" w:space="0" w:color="069344" w:themeColor="accent3"/>
          <w:left w:val="single" w:sz="8" w:space="0" w:color="069344" w:themeColor="accent3"/>
          <w:bottom w:val="single" w:sz="8" w:space="0" w:color="069344" w:themeColor="accent3"/>
          <w:right w:val="single" w:sz="8" w:space="0" w:color="069344" w:themeColor="accent3"/>
        </w:tcBorders>
        <w:shd w:val="clear" w:color="auto" w:fill="AAFBCD" w:themeFill="accent3" w:themeFillTint="3F"/>
      </w:tcPr>
    </w:tblStylePr>
    <w:tblStylePr w:type="band1Horz">
      <w:tblPr/>
      <w:tcPr>
        <w:tcBorders>
          <w:top w:val="single" w:sz="8" w:space="0" w:color="069344" w:themeColor="accent3"/>
          <w:left w:val="single" w:sz="8" w:space="0" w:color="069344" w:themeColor="accent3"/>
          <w:bottom w:val="single" w:sz="8" w:space="0" w:color="069344" w:themeColor="accent3"/>
          <w:right w:val="single" w:sz="8" w:space="0" w:color="069344" w:themeColor="accent3"/>
          <w:insideV w:val="single" w:sz="8" w:space="0" w:color="069344" w:themeColor="accent3"/>
        </w:tcBorders>
        <w:shd w:val="clear" w:color="auto" w:fill="AAFBCD" w:themeFill="accent3" w:themeFillTint="3F"/>
      </w:tcPr>
    </w:tblStylePr>
    <w:tblStylePr w:type="band2Horz">
      <w:tblPr/>
      <w:tcPr>
        <w:tcBorders>
          <w:top w:val="single" w:sz="8" w:space="0" w:color="069344" w:themeColor="accent3"/>
          <w:left w:val="single" w:sz="8" w:space="0" w:color="069344" w:themeColor="accent3"/>
          <w:bottom w:val="single" w:sz="8" w:space="0" w:color="069344" w:themeColor="accent3"/>
          <w:right w:val="single" w:sz="8" w:space="0" w:color="069344" w:themeColor="accent3"/>
          <w:insideV w:val="single" w:sz="8" w:space="0" w:color="069344"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8CC63E" w:themeColor="accent4"/>
        <w:left w:val="single" w:sz="8" w:space="0" w:color="8CC63E" w:themeColor="accent4"/>
        <w:bottom w:val="single" w:sz="8" w:space="0" w:color="8CC63E" w:themeColor="accent4"/>
        <w:right w:val="single" w:sz="8" w:space="0" w:color="8CC63E" w:themeColor="accent4"/>
        <w:insideH w:val="single" w:sz="8" w:space="0" w:color="8CC63E" w:themeColor="accent4"/>
        <w:insideV w:val="single" w:sz="8" w:space="0" w:color="8CC63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C63E" w:themeColor="accent4"/>
          <w:left w:val="single" w:sz="8" w:space="0" w:color="8CC63E" w:themeColor="accent4"/>
          <w:bottom w:val="single" w:sz="18" w:space="0" w:color="8CC63E" w:themeColor="accent4"/>
          <w:right w:val="single" w:sz="8" w:space="0" w:color="8CC63E" w:themeColor="accent4"/>
          <w:insideH w:val="nil"/>
          <w:insideV w:val="single" w:sz="8" w:space="0" w:color="8CC63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C63E" w:themeColor="accent4"/>
          <w:left w:val="single" w:sz="8" w:space="0" w:color="8CC63E" w:themeColor="accent4"/>
          <w:bottom w:val="single" w:sz="8" w:space="0" w:color="8CC63E" w:themeColor="accent4"/>
          <w:right w:val="single" w:sz="8" w:space="0" w:color="8CC63E" w:themeColor="accent4"/>
          <w:insideH w:val="nil"/>
          <w:insideV w:val="single" w:sz="8" w:space="0" w:color="8CC63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C63E" w:themeColor="accent4"/>
          <w:left w:val="single" w:sz="8" w:space="0" w:color="8CC63E" w:themeColor="accent4"/>
          <w:bottom w:val="single" w:sz="8" w:space="0" w:color="8CC63E" w:themeColor="accent4"/>
          <w:right w:val="single" w:sz="8" w:space="0" w:color="8CC63E" w:themeColor="accent4"/>
        </w:tcBorders>
      </w:tcPr>
    </w:tblStylePr>
    <w:tblStylePr w:type="band1Vert">
      <w:tblPr/>
      <w:tcPr>
        <w:tcBorders>
          <w:top w:val="single" w:sz="8" w:space="0" w:color="8CC63E" w:themeColor="accent4"/>
          <w:left w:val="single" w:sz="8" w:space="0" w:color="8CC63E" w:themeColor="accent4"/>
          <w:bottom w:val="single" w:sz="8" w:space="0" w:color="8CC63E" w:themeColor="accent4"/>
          <w:right w:val="single" w:sz="8" w:space="0" w:color="8CC63E" w:themeColor="accent4"/>
        </w:tcBorders>
        <w:shd w:val="clear" w:color="auto" w:fill="E2F1CF" w:themeFill="accent4" w:themeFillTint="3F"/>
      </w:tcPr>
    </w:tblStylePr>
    <w:tblStylePr w:type="band1Horz">
      <w:tblPr/>
      <w:tcPr>
        <w:tcBorders>
          <w:top w:val="single" w:sz="8" w:space="0" w:color="8CC63E" w:themeColor="accent4"/>
          <w:left w:val="single" w:sz="8" w:space="0" w:color="8CC63E" w:themeColor="accent4"/>
          <w:bottom w:val="single" w:sz="8" w:space="0" w:color="8CC63E" w:themeColor="accent4"/>
          <w:right w:val="single" w:sz="8" w:space="0" w:color="8CC63E" w:themeColor="accent4"/>
          <w:insideV w:val="single" w:sz="8" w:space="0" w:color="8CC63E" w:themeColor="accent4"/>
        </w:tcBorders>
        <w:shd w:val="clear" w:color="auto" w:fill="E2F1CF" w:themeFill="accent4" w:themeFillTint="3F"/>
      </w:tcPr>
    </w:tblStylePr>
    <w:tblStylePr w:type="band2Horz">
      <w:tblPr/>
      <w:tcPr>
        <w:tcBorders>
          <w:top w:val="single" w:sz="8" w:space="0" w:color="8CC63E" w:themeColor="accent4"/>
          <w:left w:val="single" w:sz="8" w:space="0" w:color="8CC63E" w:themeColor="accent4"/>
          <w:bottom w:val="single" w:sz="8" w:space="0" w:color="8CC63E" w:themeColor="accent4"/>
          <w:right w:val="single" w:sz="8" w:space="0" w:color="8CC63E" w:themeColor="accent4"/>
          <w:insideV w:val="single" w:sz="8" w:space="0" w:color="8CC63E"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00ADEF" w:themeColor="accent5"/>
        <w:left w:val="single" w:sz="8" w:space="0" w:color="00ADEF" w:themeColor="accent5"/>
        <w:bottom w:val="single" w:sz="8" w:space="0" w:color="00ADEF" w:themeColor="accent5"/>
        <w:right w:val="single" w:sz="8" w:space="0" w:color="00ADEF" w:themeColor="accent5"/>
        <w:insideH w:val="single" w:sz="8" w:space="0" w:color="00ADEF" w:themeColor="accent5"/>
        <w:insideV w:val="single" w:sz="8" w:space="0" w:color="00ADE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DEF" w:themeColor="accent5"/>
          <w:left w:val="single" w:sz="8" w:space="0" w:color="00ADEF" w:themeColor="accent5"/>
          <w:bottom w:val="single" w:sz="18" w:space="0" w:color="00ADEF" w:themeColor="accent5"/>
          <w:right w:val="single" w:sz="8" w:space="0" w:color="00ADEF" w:themeColor="accent5"/>
          <w:insideH w:val="nil"/>
          <w:insideV w:val="single" w:sz="8" w:space="0" w:color="00ADE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DEF" w:themeColor="accent5"/>
          <w:left w:val="single" w:sz="8" w:space="0" w:color="00ADEF" w:themeColor="accent5"/>
          <w:bottom w:val="single" w:sz="8" w:space="0" w:color="00ADEF" w:themeColor="accent5"/>
          <w:right w:val="single" w:sz="8" w:space="0" w:color="00ADEF" w:themeColor="accent5"/>
          <w:insideH w:val="nil"/>
          <w:insideV w:val="single" w:sz="8" w:space="0" w:color="00ADE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DEF" w:themeColor="accent5"/>
          <w:left w:val="single" w:sz="8" w:space="0" w:color="00ADEF" w:themeColor="accent5"/>
          <w:bottom w:val="single" w:sz="8" w:space="0" w:color="00ADEF" w:themeColor="accent5"/>
          <w:right w:val="single" w:sz="8" w:space="0" w:color="00ADEF" w:themeColor="accent5"/>
        </w:tcBorders>
      </w:tcPr>
    </w:tblStylePr>
    <w:tblStylePr w:type="band1Vert">
      <w:tblPr/>
      <w:tcPr>
        <w:tcBorders>
          <w:top w:val="single" w:sz="8" w:space="0" w:color="00ADEF" w:themeColor="accent5"/>
          <w:left w:val="single" w:sz="8" w:space="0" w:color="00ADEF" w:themeColor="accent5"/>
          <w:bottom w:val="single" w:sz="8" w:space="0" w:color="00ADEF" w:themeColor="accent5"/>
          <w:right w:val="single" w:sz="8" w:space="0" w:color="00ADEF" w:themeColor="accent5"/>
        </w:tcBorders>
        <w:shd w:val="clear" w:color="auto" w:fill="BCECFF" w:themeFill="accent5" w:themeFillTint="3F"/>
      </w:tcPr>
    </w:tblStylePr>
    <w:tblStylePr w:type="band1Horz">
      <w:tblPr/>
      <w:tcPr>
        <w:tcBorders>
          <w:top w:val="single" w:sz="8" w:space="0" w:color="00ADEF" w:themeColor="accent5"/>
          <w:left w:val="single" w:sz="8" w:space="0" w:color="00ADEF" w:themeColor="accent5"/>
          <w:bottom w:val="single" w:sz="8" w:space="0" w:color="00ADEF" w:themeColor="accent5"/>
          <w:right w:val="single" w:sz="8" w:space="0" w:color="00ADEF" w:themeColor="accent5"/>
          <w:insideV w:val="single" w:sz="8" w:space="0" w:color="00ADEF" w:themeColor="accent5"/>
        </w:tcBorders>
        <w:shd w:val="clear" w:color="auto" w:fill="BCECFF" w:themeFill="accent5" w:themeFillTint="3F"/>
      </w:tcPr>
    </w:tblStylePr>
    <w:tblStylePr w:type="band2Horz">
      <w:tblPr/>
      <w:tcPr>
        <w:tcBorders>
          <w:top w:val="single" w:sz="8" w:space="0" w:color="00ADEF" w:themeColor="accent5"/>
          <w:left w:val="single" w:sz="8" w:space="0" w:color="00ADEF" w:themeColor="accent5"/>
          <w:bottom w:val="single" w:sz="8" w:space="0" w:color="00ADEF" w:themeColor="accent5"/>
          <w:right w:val="single" w:sz="8" w:space="0" w:color="00ADEF" w:themeColor="accent5"/>
          <w:insideV w:val="single" w:sz="8" w:space="0" w:color="00ADEF"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18" w:space="0" w:color="FFFFFF" w:themeColor="accent6"/>
          <w:right w:val="single" w:sz="8" w:space="0" w:color="FFFFFF" w:themeColor="accent6"/>
          <w:insideH w:val="nil"/>
          <w:insideV w:val="single" w:sz="8" w:space="0" w:color="FFFF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insideH w:val="nil"/>
          <w:insideV w:val="single" w:sz="8" w:space="0" w:color="FFFF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shd w:val="clear" w:color="auto" w:fill="FFFFFF" w:themeFill="accent6" w:themeFillTint="3F"/>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shd w:val="clear" w:color="auto" w:fill="FFFFFF" w:themeFill="accent6" w:themeFillTint="3F"/>
      </w:tcPr>
    </w:tblStylePr>
    <w:tblStylePr w:type="band2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insideV w:val="single" w:sz="8" w:space="0" w:color="FFFFFF"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1D54A4" w:themeColor="accent1"/>
        <w:left w:val="single" w:sz="8" w:space="0" w:color="1D54A4" w:themeColor="accent1"/>
        <w:bottom w:val="single" w:sz="8" w:space="0" w:color="1D54A4" w:themeColor="accent1"/>
        <w:right w:val="single" w:sz="8" w:space="0" w:color="1D54A4" w:themeColor="accent1"/>
      </w:tblBorders>
    </w:tblPr>
    <w:tblStylePr w:type="firstRow">
      <w:pPr>
        <w:spacing w:before="0" w:after="0" w:line="240" w:lineRule="auto"/>
      </w:pPr>
      <w:rPr>
        <w:b/>
        <w:bCs/>
        <w:color w:val="FFFFFF" w:themeColor="background1"/>
      </w:rPr>
      <w:tblPr/>
      <w:tcPr>
        <w:shd w:val="clear" w:color="auto" w:fill="1D54A4" w:themeFill="accent1"/>
      </w:tcPr>
    </w:tblStylePr>
    <w:tblStylePr w:type="lastRow">
      <w:pPr>
        <w:spacing w:before="0" w:after="0" w:line="240" w:lineRule="auto"/>
      </w:pPr>
      <w:rPr>
        <w:b/>
        <w:bCs/>
      </w:rPr>
      <w:tblPr/>
      <w:tcPr>
        <w:tcBorders>
          <w:top w:val="double" w:sz="6" w:space="0" w:color="1D54A4" w:themeColor="accent1"/>
          <w:left w:val="single" w:sz="8" w:space="0" w:color="1D54A4" w:themeColor="accent1"/>
          <w:bottom w:val="single" w:sz="8" w:space="0" w:color="1D54A4" w:themeColor="accent1"/>
          <w:right w:val="single" w:sz="8" w:space="0" w:color="1D54A4" w:themeColor="accent1"/>
        </w:tcBorders>
      </w:tcPr>
    </w:tblStylePr>
    <w:tblStylePr w:type="firstCol">
      <w:rPr>
        <w:b/>
        <w:bCs/>
      </w:rPr>
    </w:tblStylePr>
    <w:tblStylePr w:type="lastCol">
      <w:rPr>
        <w:b/>
        <w:bCs/>
      </w:rPr>
    </w:tblStylePr>
    <w:tblStylePr w:type="band1Vert">
      <w:tblPr/>
      <w:tcPr>
        <w:tcBorders>
          <w:top w:val="single" w:sz="8" w:space="0" w:color="1D54A4" w:themeColor="accent1"/>
          <w:left w:val="single" w:sz="8" w:space="0" w:color="1D54A4" w:themeColor="accent1"/>
          <w:bottom w:val="single" w:sz="8" w:space="0" w:color="1D54A4" w:themeColor="accent1"/>
          <w:right w:val="single" w:sz="8" w:space="0" w:color="1D54A4" w:themeColor="accent1"/>
        </w:tcBorders>
      </w:tcPr>
    </w:tblStylePr>
    <w:tblStylePr w:type="band1Horz">
      <w:tblPr/>
      <w:tcPr>
        <w:tcBorders>
          <w:top w:val="single" w:sz="8" w:space="0" w:color="1D54A4" w:themeColor="accent1"/>
          <w:left w:val="single" w:sz="8" w:space="0" w:color="1D54A4" w:themeColor="accent1"/>
          <w:bottom w:val="single" w:sz="8" w:space="0" w:color="1D54A4" w:themeColor="accent1"/>
          <w:right w:val="single" w:sz="8" w:space="0" w:color="1D54A4"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056737" w:themeColor="accent2"/>
        <w:left w:val="single" w:sz="8" w:space="0" w:color="056737" w:themeColor="accent2"/>
        <w:bottom w:val="single" w:sz="8" w:space="0" w:color="056737" w:themeColor="accent2"/>
        <w:right w:val="single" w:sz="8" w:space="0" w:color="056737" w:themeColor="accent2"/>
      </w:tblBorders>
    </w:tblPr>
    <w:tblStylePr w:type="firstRow">
      <w:pPr>
        <w:spacing w:before="0" w:after="0" w:line="240" w:lineRule="auto"/>
      </w:pPr>
      <w:rPr>
        <w:b/>
        <w:bCs/>
        <w:color w:val="FFFFFF" w:themeColor="background1"/>
      </w:rPr>
      <w:tblPr/>
      <w:tcPr>
        <w:shd w:val="clear" w:color="auto" w:fill="056737" w:themeFill="accent2"/>
      </w:tcPr>
    </w:tblStylePr>
    <w:tblStylePr w:type="lastRow">
      <w:pPr>
        <w:spacing w:before="0" w:after="0" w:line="240" w:lineRule="auto"/>
      </w:pPr>
      <w:rPr>
        <w:b/>
        <w:bCs/>
      </w:rPr>
      <w:tblPr/>
      <w:tcPr>
        <w:tcBorders>
          <w:top w:val="double" w:sz="6" w:space="0" w:color="056737" w:themeColor="accent2"/>
          <w:left w:val="single" w:sz="8" w:space="0" w:color="056737" w:themeColor="accent2"/>
          <w:bottom w:val="single" w:sz="8" w:space="0" w:color="056737" w:themeColor="accent2"/>
          <w:right w:val="single" w:sz="8" w:space="0" w:color="056737" w:themeColor="accent2"/>
        </w:tcBorders>
      </w:tcPr>
    </w:tblStylePr>
    <w:tblStylePr w:type="firstCol">
      <w:rPr>
        <w:b/>
        <w:bCs/>
      </w:rPr>
    </w:tblStylePr>
    <w:tblStylePr w:type="lastCol">
      <w:rPr>
        <w:b/>
        <w:bCs/>
      </w:rPr>
    </w:tblStylePr>
    <w:tblStylePr w:type="band1Vert">
      <w:tblPr/>
      <w:tcPr>
        <w:tcBorders>
          <w:top w:val="single" w:sz="8" w:space="0" w:color="056737" w:themeColor="accent2"/>
          <w:left w:val="single" w:sz="8" w:space="0" w:color="056737" w:themeColor="accent2"/>
          <w:bottom w:val="single" w:sz="8" w:space="0" w:color="056737" w:themeColor="accent2"/>
          <w:right w:val="single" w:sz="8" w:space="0" w:color="056737" w:themeColor="accent2"/>
        </w:tcBorders>
      </w:tcPr>
    </w:tblStylePr>
    <w:tblStylePr w:type="band1Horz">
      <w:tblPr/>
      <w:tcPr>
        <w:tcBorders>
          <w:top w:val="single" w:sz="8" w:space="0" w:color="056737" w:themeColor="accent2"/>
          <w:left w:val="single" w:sz="8" w:space="0" w:color="056737" w:themeColor="accent2"/>
          <w:bottom w:val="single" w:sz="8" w:space="0" w:color="056737" w:themeColor="accent2"/>
          <w:right w:val="single" w:sz="8" w:space="0" w:color="056737"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069344" w:themeColor="accent3"/>
        <w:left w:val="single" w:sz="8" w:space="0" w:color="069344" w:themeColor="accent3"/>
        <w:bottom w:val="single" w:sz="8" w:space="0" w:color="069344" w:themeColor="accent3"/>
        <w:right w:val="single" w:sz="8" w:space="0" w:color="069344" w:themeColor="accent3"/>
      </w:tblBorders>
    </w:tblPr>
    <w:tblStylePr w:type="firstRow">
      <w:pPr>
        <w:spacing w:before="0" w:after="0" w:line="240" w:lineRule="auto"/>
      </w:pPr>
      <w:rPr>
        <w:b/>
        <w:bCs/>
        <w:color w:val="FFFFFF" w:themeColor="background1"/>
      </w:rPr>
      <w:tblPr/>
      <w:tcPr>
        <w:shd w:val="clear" w:color="auto" w:fill="069344" w:themeFill="accent3"/>
      </w:tcPr>
    </w:tblStylePr>
    <w:tblStylePr w:type="lastRow">
      <w:pPr>
        <w:spacing w:before="0" w:after="0" w:line="240" w:lineRule="auto"/>
      </w:pPr>
      <w:rPr>
        <w:b/>
        <w:bCs/>
      </w:rPr>
      <w:tblPr/>
      <w:tcPr>
        <w:tcBorders>
          <w:top w:val="double" w:sz="6" w:space="0" w:color="069344" w:themeColor="accent3"/>
          <w:left w:val="single" w:sz="8" w:space="0" w:color="069344" w:themeColor="accent3"/>
          <w:bottom w:val="single" w:sz="8" w:space="0" w:color="069344" w:themeColor="accent3"/>
          <w:right w:val="single" w:sz="8" w:space="0" w:color="069344" w:themeColor="accent3"/>
        </w:tcBorders>
      </w:tcPr>
    </w:tblStylePr>
    <w:tblStylePr w:type="firstCol">
      <w:rPr>
        <w:b/>
        <w:bCs/>
      </w:rPr>
    </w:tblStylePr>
    <w:tblStylePr w:type="lastCol">
      <w:rPr>
        <w:b/>
        <w:bCs/>
      </w:rPr>
    </w:tblStylePr>
    <w:tblStylePr w:type="band1Vert">
      <w:tblPr/>
      <w:tcPr>
        <w:tcBorders>
          <w:top w:val="single" w:sz="8" w:space="0" w:color="069344" w:themeColor="accent3"/>
          <w:left w:val="single" w:sz="8" w:space="0" w:color="069344" w:themeColor="accent3"/>
          <w:bottom w:val="single" w:sz="8" w:space="0" w:color="069344" w:themeColor="accent3"/>
          <w:right w:val="single" w:sz="8" w:space="0" w:color="069344" w:themeColor="accent3"/>
        </w:tcBorders>
      </w:tcPr>
    </w:tblStylePr>
    <w:tblStylePr w:type="band1Horz">
      <w:tblPr/>
      <w:tcPr>
        <w:tcBorders>
          <w:top w:val="single" w:sz="8" w:space="0" w:color="069344" w:themeColor="accent3"/>
          <w:left w:val="single" w:sz="8" w:space="0" w:color="069344" w:themeColor="accent3"/>
          <w:bottom w:val="single" w:sz="8" w:space="0" w:color="069344" w:themeColor="accent3"/>
          <w:right w:val="single" w:sz="8" w:space="0" w:color="069344"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8CC63E" w:themeColor="accent4"/>
        <w:left w:val="single" w:sz="8" w:space="0" w:color="8CC63E" w:themeColor="accent4"/>
        <w:bottom w:val="single" w:sz="8" w:space="0" w:color="8CC63E" w:themeColor="accent4"/>
        <w:right w:val="single" w:sz="8" w:space="0" w:color="8CC63E" w:themeColor="accent4"/>
      </w:tblBorders>
    </w:tblPr>
    <w:tblStylePr w:type="firstRow">
      <w:pPr>
        <w:spacing w:before="0" w:after="0" w:line="240" w:lineRule="auto"/>
      </w:pPr>
      <w:rPr>
        <w:b/>
        <w:bCs/>
        <w:color w:val="FFFFFF" w:themeColor="background1"/>
      </w:rPr>
      <w:tblPr/>
      <w:tcPr>
        <w:shd w:val="clear" w:color="auto" w:fill="8CC63E" w:themeFill="accent4"/>
      </w:tcPr>
    </w:tblStylePr>
    <w:tblStylePr w:type="lastRow">
      <w:pPr>
        <w:spacing w:before="0" w:after="0" w:line="240" w:lineRule="auto"/>
      </w:pPr>
      <w:rPr>
        <w:b/>
        <w:bCs/>
      </w:rPr>
      <w:tblPr/>
      <w:tcPr>
        <w:tcBorders>
          <w:top w:val="double" w:sz="6" w:space="0" w:color="8CC63E" w:themeColor="accent4"/>
          <w:left w:val="single" w:sz="8" w:space="0" w:color="8CC63E" w:themeColor="accent4"/>
          <w:bottom w:val="single" w:sz="8" w:space="0" w:color="8CC63E" w:themeColor="accent4"/>
          <w:right w:val="single" w:sz="8" w:space="0" w:color="8CC63E" w:themeColor="accent4"/>
        </w:tcBorders>
      </w:tcPr>
    </w:tblStylePr>
    <w:tblStylePr w:type="firstCol">
      <w:rPr>
        <w:b/>
        <w:bCs/>
      </w:rPr>
    </w:tblStylePr>
    <w:tblStylePr w:type="lastCol">
      <w:rPr>
        <w:b/>
        <w:bCs/>
      </w:rPr>
    </w:tblStylePr>
    <w:tblStylePr w:type="band1Vert">
      <w:tblPr/>
      <w:tcPr>
        <w:tcBorders>
          <w:top w:val="single" w:sz="8" w:space="0" w:color="8CC63E" w:themeColor="accent4"/>
          <w:left w:val="single" w:sz="8" w:space="0" w:color="8CC63E" w:themeColor="accent4"/>
          <w:bottom w:val="single" w:sz="8" w:space="0" w:color="8CC63E" w:themeColor="accent4"/>
          <w:right w:val="single" w:sz="8" w:space="0" w:color="8CC63E" w:themeColor="accent4"/>
        </w:tcBorders>
      </w:tcPr>
    </w:tblStylePr>
    <w:tblStylePr w:type="band1Horz">
      <w:tblPr/>
      <w:tcPr>
        <w:tcBorders>
          <w:top w:val="single" w:sz="8" w:space="0" w:color="8CC63E" w:themeColor="accent4"/>
          <w:left w:val="single" w:sz="8" w:space="0" w:color="8CC63E" w:themeColor="accent4"/>
          <w:bottom w:val="single" w:sz="8" w:space="0" w:color="8CC63E" w:themeColor="accent4"/>
          <w:right w:val="single" w:sz="8" w:space="0" w:color="8CC63E"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00ADEF" w:themeColor="accent5"/>
        <w:left w:val="single" w:sz="8" w:space="0" w:color="00ADEF" w:themeColor="accent5"/>
        <w:bottom w:val="single" w:sz="8" w:space="0" w:color="00ADEF" w:themeColor="accent5"/>
        <w:right w:val="single" w:sz="8" w:space="0" w:color="00ADEF" w:themeColor="accent5"/>
      </w:tblBorders>
    </w:tblPr>
    <w:tblStylePr w:type="firstRow">
      <w:pPr>
        <w:spacing w:before="0" w:after="0" w:line="240" w:lineRule="auto"/>
      </w:pPr>
      <w:rPr>
        <w:b/>
        <w:bCs/>
        <w:color w:val="FFFFFF" w:themeColor="background1"/>
      </w:rPr>
      <w:tblPr/>
      <w:tcPr>
        <w:shd w:val="clear" w:color="auto" w:fill="00ADEF" w:themeFill="accent5"/>
      </w:tcPr>
    </w:tblStylePr>
    <w:tblStylePr w:type="lastRow">
      <w:pPr>
        <w:spacing w:before="0" w:after="0" w:line="240" w:lineRule="auto"/>
      </w:pPr>
      <w:rPr>
        <w:b/>
        <w:bCs/>
      </w:rPr>
      <w:tblPr/>
      <w:tcPr>
        <w:tcBorders>
          <w:top w:val="double" w:sz="6" w:space="0" w:color="00ADEF" w:themeColor="accent5"/>
          <w:left w:val="single" w:sz="8" w:space="0" w:color="00ADEF" w:themeColor="accent5"/>
          <w:bottom w:val="single" w:sz="8" w:space="0" w:color="00ADEF" w:themeColor="accent5"/>
          <w:right w:val="single" w:sz="8" w:space="0" w:color="00ADEF" w:themeColor="accent5"/>
        </w:tcBorders>
      </w:tcPr>
    </w:tblStylePr>
    <w:tblStylePr w:type="firstCol">
      <w:rPr>
        <w:b/>
        <w:bCs/>
      </w:rPr>
    </w:tblStylePr>
    <w:tblStylePr w:type="lastCol">
      <w:rPr>
        <w:b/>
        <w:bCs/>
      </w:rPr>
    </w:tblStylePr>
    <w:tblStylePr w:type="band1Vert">
      <w:tblPr/>
      <w:tcPr>
        <w:tcBorders>
          <w:top w:val="single" w:sz="8" w:space="0" w:color="00ADEF" w:themeColor="accent5"/>
          <w:left w:val="single" w:sz="8" w:space="0" w:color="00ADEF" w:themeColor="accent5"/>
          <w:bottom w:val="single" w:sz="8" w:space="0" w:color="00ADEF" w:themeColor="accent5"/>
          <w:right w:val="single" w:sz="8" w:space="0" w:color="00ADEF" w:themeColor="accent5"/>
        </w:tcBorders>
      </w:tcPr>
    </w:tblStylePr>
    <w:tblStylePr w:type="band1Horz">
      <w:tblPr/>
      <w:tcPr>
        <w:tcBorders>
          <w:top w:val="single" w:sz="8" w:space="0" w:color="00ADEF" w:themeColor="accent5"/>
          <w:left w:val="single" w:sz="8" w:space="0" w:color="00ADEF" w:themeColor="accent5"/>
          <w:bottom w:val="single" w:sz="8" w:space="0" w:color="00ADEF" w:themeColor="accent5"/>
          <w:right w:val="single" w:sz="8" w:space="0" w:color="00ADEF"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pPr>
        <w:spacing w:before="0" w:after="0" w:line="240" w:lineRule="auto"/>
      </w:pPr>
      <w:rPr>
        <w:b/>
        <w:bCs/>
        <w:color w:val="FFFFFF" w:themeColor="background1"/>
      </w:rPr>
      <w:tblPr/>
      <w:tcPr>
        <w:shd w:val="clear" w:color="auto" w:fill="FFFFFF" w:themeFill="accent6"/>
      </w:tcPr>
    </w:tblStylePr>
    <w:tblStylePr w:type="lastRow">
      <w:pPr>
        <w:spacing w:before="0" w:after="0" w:line="240" w:lineRule="auto"/>
      </w:pPr>
      <w:rPr>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tcBorders>
      </w:tcPr>
    </w:tblStylePr>
    <w:tblStylePr w:type="firstCol">
      <w:rPr>
        <w:b/>
        <w:bCs/>
      </w:rPr>
    </w:tblStylePr>
    <w:tblStylePr w:type="lastCol">
      <w:rPr>
        <w:b/>
        <w:bCs/>
      </w:r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153E7A" w:themeColor="accent1" w:themeShade="BF"/>
    </w:rPr>
    <w:tblPr>
      <w:tblStyleRowBandSize w:val="1"/>
      <w:tblStyleColBandSize w:val="1"/>
      <w:tblBorders>
        <w:top w:val="single" w:sz="8" w:space="0" w:color="1D54A4" w:themeColor="accent1"/>
        <w:bottom w:val="single" w:sz="8" w:space="0" w:color="1D54A4" w:themeColor="accent1"/>
      </w:tblBorders>
    </w:tblPr>
    <w:tblStylePr w:type="firstRow">
      <w:pPr>
        <w:spacing w:before="0" w:after="0" w:line="240" w:lineRule="auto"/>
      </w:pPr>
      <w:rPr>
        <w:b/>
        <w:bCs/>
      </w:rPr>
      <w:tblPr/>
      <w:tcPr>
        <w:tcBorders>
          <w:top w:val="single" w:sz="8" w:space="0" w:color="1D54A4" w:themeColor="accent1"/>
          <w:left w:val="nil"/>
          <w:bottom w:val="single" w:sz="8" w:space="0" w:color="1D54A4" w:themeColor="accent1"/>
          <w:right w:val="nil"/>
          <w:insideH w:val="nil"/>
          <w:insideV w:val="nil"/>
        </w:tcBorders>
      </w:tcPr>
    </w:tblStylePr>
    <w:tblStylePr w:type="lastRow">
      <w:pPr>
        <w:spacing w:before="0" w:after="0" w:line="240" w:lineRule="auto"/>
      </w:pPr>
      <w:rPr>
        <w:b/>
        <w:bCs/>
      </w:rPr>
      <w:tblPr/>
      <w:tcPr>
        <w:tcBorders>
          <w:top w:val="single" w:sz="8" w:space="0" w:color="1D54A4" w:themeColor="accent1"/>
          <w:left w:val="nil"/>
          <w:bottom w:val="single" w:sz="8" w:space="0" w:color="1D54A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D2F3" w:themeFill="accent1" w:themeFillTint="3F"/>
      </w:tcPr>
    </w:tblStylePr>
    <w:tblStylePr w:type="band1Horz">
      <w:tblPr/>
      <w:tcPr>
        <w:tcBorders>
          <w:left w:val="nil"/>
          <w:right w:val="nil"/>
          <w:insideH w:val="nil"/>
          <w:insideV w:val="nil"/>
        </w:tcBorders>
        <w:shd w:val="clear" w:color="auto" w:fill="BCD2F3"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034C29" w:themeColor="accent2" w:themeShade="BF"/>
    </w:rPr>
    <w:tblPr>
      <w:tblStyleRowBandSize w:val="1"/>
      <w:tblStyleColBandSize w:val="1"/>
      <w:tblBorders>
        <w:top w:val="single" w:sz="8" w:space="0" w:color="056737" w:themeColor="accent2"/>
        <w:bottom w:val="single" w:sz="8" w:space="0" w:color="056737" w:themeColor="accent2"/>
      </w:tblBorders>
    </w:tblPr>
    <w:tblStylePr w:type="firstRow">
      <w:pPr>
        <w:spacing w:before="0" w:after="0" w:line="240" w:lineRule="auto"/>
      </w:pPr>
      <w:rPr>
        <w:b/>
        <w:bCs/>
      </w:rPr>
      <w:tblPr/>
      <w:tcPr>
        <w:tcBorders>
          <w:top w:val="single" w:sz="8" w:space="0" w:color="056737" w:themeColor="accent2"/>
          <w:left w:val="nil"/>
          <w:bottom w:val="single" w:sz="8" w:space="0" w:color="056737" w:themeColor="accent2"/>
          <w:right w:val="nil"/>
          <w:insideH w:val="nil"/>
          <w:insideV w:val="nil"/>
        </w:tcBorders>
      </w:tcPr>
    </w:tblStylePr>
    <w:tblStylePr w:type="lastRow">
      <w:pPr>
        <w:spacing w:before="0" w:after="0" w:line="240" w:lineRule="auto"/>
      </w:pPr>
      <w:rPr>
        <w:b/>
        <w:bCs/>
      </w:rPr>
      <w:tblPr/>
      <w:tcPr>
        <w:tcBorders>
          <w:top w:val="single" w:sz="8" w:space="0" w:color="056737" w:themeColor="accent2"/>
          <w:left w:val="nil"/>
          <w:bottom w:val="single" w:sz="8" w:space="0" w:color="05673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FACE" w:themeFill="accent2" w:themeFillTint="3F"/>
      </w:tcPr>
    </w:tblStylePr>
    <w:tblStylePr w:type="band1Horz">
      <w:tblPr/>
      <w:tcPr>
        <w:tcBorders>
          <w:left w:val="nil"/>
          <w:right w:val="nil"/>
          <w:insideH w:val="nil"/>
          <w:insideV w:val="nil"/>
        </w:tcBorders>
        <w:shd w:val="clear" w:color="auto" w:fill="A0FACE"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046D32" w:themeColor="accent3" w:themeShade="BF"/>
    </w:rPr>
    <w:tblPr>
      <w:tblStyleRowBandSize w:val="1"/>
      <w:tblStyleColBandSize w:val="1"/>
      <w:tblBorders>
        <w:top w:val="single" w:sz="8" w:space="0" w:color="069344" w:themeColor="accent3"/>
        <w:bottom w:val="single" w:sz="8" w:space="0" w:color="069344" w:themeColor="accent3"/>
      </w:tblBorders>
    </w:tblPr>
    <w:tblStylePr w:type="firstRow">
      <w:pPr>
        <w:spacing w:before="0" w:after="0" w:line="240" w:lineRule="auto"/>
      </w:pPr>
      <w:rPr>
        <w:b/>
        <w:bCs/>
      </w:rPr>
      <w:tblPr/>
      <w:tcPr>
        <w:tcBorders>
          <w:top w:val="single" w:sz="8" w:space="0" w:color="069344" w:themeColor="accent3"/>
          <w:left w:val="nil"/>
          <w:bottom w:val="single" w:sz="8" w:space="0" w:color="069344" w:themeColor="accent3"/>
          <w:right w:val="nil"/>
          <w:insideH w:val="nil"/>
          <w:insideV w:val="nil"/>
        </w:tcBorders>
      </w:tcPr>
    </w:tblStylePr>
    <w:tblStylePr w:type="lastRow">
      <w:pPr>
        <w:spacing w:before="0" w:after="0" w:line="240" w:lineRule="auto"/>
      </w:pPr>
      <w:rPr>
        <w:b/>
        <w:bCs/>
      </w:rPr>
      <w:tblPr/>
      <w:tcPr>
        <w:tcBorders>
          <w:top w:val="single" w:sz="8" w:space="0" w:color="069344" w:themeColor="accent3"/>
          <w:left w:val="nil"/>
          <w:bottom w:val="single" w:sz="8" w:space="0" w:color="06934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AFBCD" w:themeFill="accent3" w:themeFillTint="3F"/>
      </w:tcPr>
    </w:tblStylePr>
    <w:tblStylePr w:type="band1Horz">
      <w:tblPr/>
      <w:tcPr>
        <w:tcBorders>
          <w:left w:val="nil"/>
          <w:right w:val="nil"/>
          <w:insideH w:val="nil"/>
          <w:insideV w:val="nil"/>
        </w:tcBorders>
        <w:shd w:val="clear" w:color="auto" w:fill="AAFBCD"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68962C" w:themeColor="accent4" w:themeShade="BF"/>
    </w:rPr>
    <w:tblPr>
      <w:tblStyleRowBandSize w:val="1"/>
      <w:tblStyleColBandSize w:val="1"/>
      <w:tblBorders>
        <w:top w:val="single" w:sz="8" w:space="0" w:color="8CC63E" w:themeColor="accent4"/>
        <w:bottom w:val="single" w:sz="8" w:space="0" w:color="8CC63E" w:themeColor="accent4"/>
      </w:tblBorders>
    </w:tblPr>
    <w:tblStylePr w:type="firstRow">
      <w:pPr>
        <w:spacing w:before="0" w:after="0" w:line="240" w:lineRule="auto"/>
      </w:pPr>
      <w:rPr>
        <w:b/>
        <w:bCs/>
      </w:rPr>
      <w:tblPr/>
      <w:tcPr>
        <w:tcBorders>
          <w:top w:val="single" w:sz="8" w:space="0" w:color="8CC63E" w:themeColor="accent4"/>
          <w:left w:val="nil"/>
          <w:bottom w:val="single" w:sz="8" w:space="0" w:color="8CC63E" w:themeColor="accent4"/>
          <w:right w:val="nil"/>
          <w:insideH w:val="nil"/>
          <w:insideV w:val="nil"/>
        </w:tcBorders>
      </w:tcPr>
    </w:tblStylePr>
    <w:tblStylePr w:type="lastRow">
      <w:pPr>
        <w:spacing w:before="0" w:after="0" w:line="240" w:lineRule="auto"/>
      </w:pPr>
      <w:rPr>
        <w:b/>
        <w:bCs/>
      </w:rPr>
      <w:tblPr/>
      <w:tcPr>
        <w:tcBorders>
          <w:top w:val="single" w:sz="8" w:space="0" w:color="8CC63E" w:themeColor="accent4"/>
          <w:left w:val="nil"/>
          <w:bottom w:val="single" w:sz="8" w:space="0" w:color="8CC63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0081B3" w:themeColor="accent5" w:themeShade="BF"/>
    </w:rPr>
    <w:tblPr>
      <w:tblStyleRowBandSize w:val="1"/>
      <w:tblStyleColBandSize w:val="1"/>
      <w:tblBorders>
        <w:top w:val="single" w:sz="8" w:space="0" w:color="00ADEF" w:themeColor="accent5"/>
        <w:bottom w:val="single" w:sz="8" w:space="0" w:color="00ADEF" w:themeColor="accent5"/>
      </w:tblBorders>
    </w:tblPr>
    <w:tblStylePr w:type="firstRow">
      <w:pPr>
        <w:spacing w:before="0" w:after="0" w:line="240" w:lineRule="auto"/>
      </w:pPr>
      <w:rPr>
        <w:b/>
        <w:bCs/>
      </w:rPr>
      <w:tblPr/>
      <w:tcPr>
        <w:tcBorders>
          <w:top w:val="single" w:sz="8" w:space="0" w:color="00ADEF" w:themeColor="accent5"/>
          <w:left w:val="nil"/>
          <w:bottom w:val="single" w:sz="8" w:space="0" w:color="00ADEF" w:themeColor="accent5"/>
          <w:right w:val="nil"/>
          <w:insideH w:val="nil"/>
          <w:insideV w:val="nil"/>
        </w:tcBorders>
      </w:tcPr>
    </w:tblStylePr>
    <w:tblStylePr w:type="lastRow">
      <w:pPr>
        <w:spacing w:before="0" w:after="0" w:line="240" w:lineRule="auto"/>
      </w:pPr>
      <w:rPr>
        <w:b/>
        <w:bCs/>
      </w:rPr>
      <w:tblPr/>
      <w:tcPr>
        <w:tcBorders>
          <w:top w:val="single" w:sz="8" w:space="0" w:color="00ADEF" w:themeColor="accent5"/>
          <w:left w:val="nil"/>
          <w:bottom w:val="single" w:sz="8" w:space="0" w:color="00ADE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5" w:themeFillTint="3F"/>
      </w:tcPr>
    </w:tblStylePr>
    <w:tblStylePr w:type="band1Horz">
      <w:tblPr/>
      <w:tcPr>
        <w:tcBorders>
          <w:left w:val="nil"/>
          <w:right w:val="nil"/>
          <w:insideH w:val="nil"/>
          <w:insideV w:val="nil"/>
        </w:tcBorders>
        <w:shd w:val="clear" w:color="auto" w:fill="BCECFF"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BFBFBF" w:themeColor="accent6" w:themeShade="BF"/>
    </w:rPr>
    <w:tblPr>
      <w:tblStyleRowBandSize w:val="1"/>
      <w:tblStyleColBandSize w:val="1"/>
      <w:tblBorders>
        <w:top w:val="single" w:sz="8" w:space="0" w:color="FFFFFF" w:themeColor="accent6"/>
        <w:bottom w:val="single" w:sz="8" w:space="0" w:color="FFFFFF" w:themeColor="accent6"/>
      </w:tblBorders>
    </w:tblPr>
    <w:tblStylePr w:type="fir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la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5D93E2" w:themeColor="accent1" w:themeTint="99"/>
        </w:tcBorders>
      </w:tcPr>
    </w:tblStylePr>
    <w:tblStylePr w:type="lastRow">
      <w:rPr>
        <w:b/>
        <w:bCs/>
      </w:rPr>
      <w:tblPr/>
      <w:tcPr>
        <w:tcBorders>
          <w:top w:val="single" w:sz="4" w:space="0" w:color="5D93E2" w:themeColor="accent1" w:themeTint="99"/>
        </w:tcBorders>
      </w:tcPr>
    </w:tblStylePr>
    <w:tblStylePr w:type="firstCol">
      <w:rPr>
        <w:b/>
        <w:bCs/>
      </w:rPr>
    </w:tblStylePr>
    <w:tblStylePr w:type="lastCol">
      <w:rPr>
        <w:b/>
        <w:bCs/>
      </w:rPr>
    </w:tblStylePr>
    <w:tblStylePr w:type="band1Vert">
      <w:tblPr/>
      <w:tcPr>
        <w:shd w:val="clear" w:color="auto" w:fill="C8DAF5" w:themeFill="accent1" w:themeFillTint="33"/>
      </w:tcPr>
    </w:tblStylePr>
    <w:tblStylePr w:type="band1Horz">
      <w:tblPr/>
      <w:tcPr>
        <w:shd w:val="clear" w:color="auto" w:fill="C8DAF5"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18F388" w:themeColor="accent2" w:themeTint="99"/>
        </w:tcBorders>
      </w:tcPr>
    </w:tblStylePr>
    <w:tblStylePr w:type="lastRow">
      <w:rPr>
        <w:b/>
        <w:bCs/>
      </w:rPr>
      <w:tblPr/>
      <w:tcPr>
        <w:tcBorders>
          <w:top w:val="single" w:sz="4" w:space="0" w:color="18F388" w:themeColor="accent2" w:themeTint="99"/>
        </w:tcBorders>
      </w:tcPr>
    </w:tblStylePr>
    <w:tblStylePr w:type="firstCol">
      <w:rPr>
        <w:b/>
        <w:bCs/>
      </w:rPr>
    </w:tblStylePr>
    <w:tblStylePr w:type="lastCol">
      <w:rPr>
        <w:b/>
        <w:bCs/>
      </w:rPr>
    </w:tblStylePr>
    <w:tblStylePr w:type="band1Vert">
      <w:tblPr/>
      <w:tcPr>
        <w:shd w:val="clear" w:color="auto" w:fill="B2FBD7" w:themeFill="accent2" w:themeFillTint="33"/>
      </w:tcPr>
    </w:tblStylePr>
    <w:tblStylePr w:type="band1Horz">
      <w:tblPr/>
      <w:tcPr>
        <w:shd w:val="clear" w:color="auto" w:fill="B2FBD7"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31F687" w:themeColor="accent3" w:themeTint="99"/>
        </w:tcBorders>
      </w:tcPr>
    </w:tblStylePr>
    <w:tblStylePr w:type="lastRow">
      <w:rPr>
        <w:b/>
        <w:bCs/>
      </w:rPr>
      <w:tblPr/>
      <w:tcPr>
        <w:tcBorders>
          <w:top w:val="single" w:sz="4" w:space="0" w:color="31F687" w:themeColor="accent3" w:themeTint="99"/>
        </w:tcBorders>
      </w:tcPr>
    </w:tblStylePr>
    <w:tblStylePr w:type="firstCol">
      <w:rPr>
        <w:b/>
        <w:bCs/>
      </w:rPr>
    </w:tblStylePr>
    <w:tblStylePr w:type="lastCol">
      <w:rPr>
        <w:b/>
        <w:bCs/>
      </w:rPr>
    </w:tblStylePr>
    <w:tblStylePr w:type="band1Vert">
      <w:tblPr/>
      <w:tcPr>
        <w:shd w:val="clear" w:color="auto" w:fill="BAFCD7" w:themeFill="accent3" w:themeFillTint="33"/>
      </w:tcPr>
    </w:tblStylePr>
    <w:tblStylePr w:type="band1Horz">
      <w:tblPr/>
      <w:tcPr>
        <w:shd w:val="clear" w:color="auto" w:fill="BAFCD7"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B9DC8B" w:themeColor="accent4" w:themeTint="99"/>
        </w:tcBorders>
      </w:tcPr>
    </w:tblStylePr>
    <w:tblStylePr w:type="lastRow">
      <w:rPr>
        <w:b/>
        <w:bCs/>
      </w:rPr>
      <w:tblPr/>
      <w:tcPr>
        <w:tcBorders>
          <w:top w:val="single" w:sz="4" w:space="0" w:color="B9DC8B" w:themeColor="accent4" w:themeTint="99"/>
        </w:tcBorders>
      </w:tcPr>
    </w:tblStylePr>
    <w:tblStylePr w:type="firstCol">
      <w:rPr>
        <w:b/>
        <w:bCs/>
      </w:rPr>
    </w:tblStylePr>
    <w:tblStylePr w:type="lastCol">
      <w:rPr>
        <w:b/>
        <w:bCs/>
      </w:rPr>
    </w:tblStylePr>
    <w:tblStylePr w:type="band1Vert">
      <w:tblPr/>
      <w:tcPr>
        <w:shd w:val="clear" w:color="auto" w:fill="E7F3D8" w:themeFill="accent4" w:themeFillTint="33"/>
      </w:tcPr>
    </w:tblStylePr>
    <w:tblStylePr w:type="band1Horz">
      <w:tblPr/>
      <w:tcPr>
        <w:shd w:val="clear" w:color="auto" w:fill="E7F3D8"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5CD1FF" w:themeColor="accent5" w:themeTint="99"/>
        </w:tcBorders>
      </w:tcPr>
    </w:tblStylePr>
    <w:tblStylePr w:type="lastRow">
      <w:rPr>
        <w:b/>
        <w:bCs/>
      </w:rPr>
      <w:tblPr/>
      <w:tcPr>
        <w:tcBorders>
          <w:top w:val="single" w:sz="4" w:space="0" w:color="5CD1FF" w:themeColor="accent5" w:themeTint="99"/>
        </w:tcBorders>
      </w:tcPr>
    </w:tblStylePr>
    <w:tblStylePr w:type="firstCol">
      <w:rPr>
        <w:b/>
        <w:bCs/>
      </w:rPr>
    </w:tblStylePr>
    <w:tblStylePr w:type="lastCol">
      <w:rPr>
        <w:b/>
        <w:bCs/>
      </w:rPr>
    </w:tblStylePr>
    <w:tblStylePr w:type="band1Vert">
      <w:tblPr/>
      <w:tcPr>
        <w:shd w:val="clear" w:color="auto" w:fill="C8EFFF" w:themeFill="accent5" w:themeFillTint="33"/>
      </w:tcPr>
    </w:tblStylePr>
    <w:tblStylePr w:type="band1Horz">
      <w:tblPr/>
      <w:tcPr>
        <w:shd w:val="clear" w:color="auto" w:fill="C8EFFF"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FFFFF" w:themeColor="accent6" w:themeTint="99"/>
        </w:tcBorders>
      </w:tcPr>
    </w:tblStylePr>
    <w:tblStylePr w:type="lastRow">
      <w:rPr>
        <w:b/>
        <w:bCs/>
      </w:rPr>
      <w:tblPr/>
      <w:tcPr>
        <w:tcBorders>
          <w:top w:val="sing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5D93E2" w:themeColor="accent1" w:themeTint="99"/>
        <w:bottom w:val="single" w:sz="4" w:space="0" w:color="5D93E2" w:themeColor="accent1" w:themeTint="99"/>
        <w:insideH w:val="single" w:sz="4" w:space="0" w:color="5D93E2"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DAF5" w:themeFill="accent1" w:themeFillTint="33"/>
      </w:tcPr>
    </w:tblStylePr>
    <w:tblStylePr w:type="band1Horz">
      <w:tblPr/>
      <w:tcPr>
        <w:shd w:val="clear" w:color="auto" w:fill="C8DAF5"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18F388" w:themeColor="accent2" w:themeTint="99"/>
        <w:bottom w:val="single" w:sz="4" w:space="0" w:color="18F388" w:themeColor="accent2" w:themeTint="99"/>
        <w:insideH w:val="single" w:sz="4" w:space="0" w:color="18F38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FBD7" w:themeFill="accent2" w:themeFillTint="33"/>
      </w:tcPr>
    </w:tblStylePr>
    <w:tblStylePr w:type="band1Horz">
      <w:tblPr/>
      <w:tcPr>
        <w:shd w:val="clear" w:color="auto" w:fill="B2FBD7"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31F687" w:themeColor="accent3" w:themeTint="99"/>
        <w:bottom w:val="single" w:sz="4" w:space="0" w:color="31F687" w:themeColor="accent3" w:themeTint="99"/>
        <w:insideH w:val="single" w:sz="4" w:space="0" w:color="31F68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AFCD7" w:themeFill="accent3" w:themeFillTint="33"/>
      </w:tcPr>
    </w:tblStylePr>
    <w:tblStylePr w:type="band1Horz">
      <w:tblPr/>
      <w:tcPr>
        <w:shd w:val="clear" w:color="auto" w:fill="BAFCD7"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B9DC8B" w:themeColor="accent4" w:themeTint="99"/>
        <w:bottom w:val="single" w:sz="4" w:space="0" w:color="B9DC8B" w:themeColor="accent4" w:themeTint="99"/>
        <w:insideH w:val="single" w:sz="4" w:space="0" w:color="B9DC8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3D8" w:themeFill="accent4" w:themeFillTint="33"/>
      </w:tcPr>
    </w:tblStylePr>
    <w:tblStylePr w:type="band1Horz">
      <w:tblPr/>
      <w:tcPr>
        <w:shd w:val="clear" w:color="auto" w:fill="E7F3D8"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5CD1FF" w:themeColor="accent5" w:themeTint="99"/>
        <w:bottom w:val="single" w:sz="4" w:space="0" w:color="5CD1FF" w:themeColor="accent5" w:themeTint="99"/>
        <w:insideH w:val="single" w:sz="4" w:space="0" w:color="5CD1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EFFF" w:themeFill="accent5" w:themeFillTint="33"/>
      </w:tcPr>
    </w:tblStylePr>
    <w:tblStylePr w:type="band1Horz">
      <w:tblPr/>
      <w:tcPr>
        <w:shd w:val="clear" w:color="auto" w:fill="C8EFFF"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FFFFFF" w:themeColor="accent6" w:themeTint="99"/>
        <w:bottom w:val="single" w:sz="4" w:space="0" w:color="FFFFFF" w:themeColor="accent6" w:themeTint="99"/>
        <w:insideH w:val="single" w:sz="4" w:space="0" w:color="FF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1D54A4" w:themeColor="accent1"/>
        <w:left w:val="single" w:sz="4" w:space="0" w:color="1D54A4" w:themeColor="accent1"/>
        <w:bottom w:val="single" w:sz="4" w:space="0" w:color="1D54A4" w:themeColor="accent1"/>
        <w:right w:val="single" w:sz="4" w:space="0" w:color="1D54A4" w:themeColor="accent1"/>
      </w:tblBorders>
    </w:tblPr>
    <w:tblStylePr w:type="firstRow">
      <w:rPr>
        <w:b/>
        <w:bCs/>
        <w:color w:val="FFFFFF" w:themeColor="background1"/>
      </w:rPr>
      <w:tblPr/>
      <w:tcPr>
        <w:shd w:val="clear" w:color="auto" w:fill="1D54A4" w:themeFill="accent1"/>
      </w:tcPr>
    </w:tblStylePr>
    <w:tblStylePr w:type="lastRow">
      <w:rPr>
        <w:b/>
        <w:bCs/>
      </w:rPr>
      <w:tblPr/>
      <w:tcPr>
        <w:tcBorders>
          <w:top w:val="double" w:sz="4" w:space="0" w:color="1D54A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D54A4" w:themeColor="accent1"/>
          <w:right w:val="single" w:sz="4" w:space="0" w:color="1D54A4" w:themeColor="accent1"/>
        </w:tcBorders>
      </w:tcPr>
    </w:tblStylePr>
    <w:tblStylePr w:type="band1Horz">
      <w:tblPr/>
      <w:tcPr>
        <w:tcBorders>
          <w:top w:val="single" w:sz="4" w:space="0" w:color="1D54A4" w:themeColor="accent1"/>
          <w:bottom w:val="single" w:sz="4" w:space="0" w:color="1D54A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D54A4" w:themeColor="accent1"/>
          <w:left w:val="nil"/>
        </w:tcBorders>
      </w:tcPr>
    </w:tblStylePr>
    <w:tblStylePr w:type="swCell">
      <w:tblPr/>
      <w:tcPr>
        <w:tcBorders>
          <w:top w:val="double" w:sz="4" w:space="0" w:color="1D54A4"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056737" w:themeColor="accent2"/>
        <w:left w:val="single" w:sz="4" w:space="0" w:color="056737" w:themeColor="accent2"/>
        <w:bottom w:val="single" w:sz="4" w:space="0" w:color="056737" w:themeColor="accent2"/>
        <w:right w:val="single" w:sz="4" w:space="0" w:color="056737" w:themeColor="accent2"/>
      </w:tblBorders>
    </w:tblPr>
    <w:tblStylePr w:type="firstRow">
      <w:rPr>
        <w:b/>
        <w:bCs/>
        <w:color w:val="FFFFFF" w:themeColor="background1"/>
      </w:rPr>
      <w:tblPr/>
      <w:tcPr>
        <w:shd w:val="clear" w:color="auto" w:fill="056737" w:themeFill="accent2"/>
      </w:tcPr>
    </w:tblStylePr>
    <w:tblStylePr w:type="lastRow">
      <w:rPr>
        <w:b/>
        <w:bCs/>
      </w:rPr>
      <w:tblPr/>
      <w:tcPr>
        <w:tcBorders>
          <w:top w:val="double" w:sz="4" w:space="0" w:color="05673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56737" w:themeColor="accent2"/>
          <w:right w:val="single" w:sz="4" w:space="0" w:color="056737" w:themeColor="accent2"/>
        </w:tcBorders>
      </w:tcPr>
    </w:tblStylePr>
    <w:tblStylePr w:type="band1Horz">
      <w:tblPr/>
      <w:tcPr>
        <w:tcBorders>
          <w:top w:val="single" w:sz="4" w:space="0" w:color="056737" w:themeColor="accent2"/>
          <w:bottom w:val="single" w:sz="4" w:space="0" w:color="05673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56737" w:themeColor="accent2"/>
          <w:left w:val="nil"/>
        </w:tcBorders>
      </w:tcPr>
    </w:tblStylePr>
    <w:tblStylePr w:type="swCell">
      <w:tblPr/>
      <w:tcPr>
        <w:tcBorders>
          <w:top w:val="double" w:sz="4" w:space="0" w:color="056737"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069344" w:themeColor="accent3"/>
        <w:left w:val="single" w:sz="4" w:space="0" w:color="069344" w:themeColor="accent3"/>
        <w:bottom w:val="single" w:sz="4" w:space="0" w:color="069344" w:themeColor="accent3"/>
        <w:right w:val="single" w:sz="4" w:space="0" w:color="069344" w:themeColor="accent3"/>
      </w:tblBorders>
    </w:tblPr>
    <w:tblStylePr w:type="firstRow">
      <w:rPr>
        <w:b/>
        <w:bCs/>
        <w:color w:val="FFFFFF" w:themeColor="background1"/>
      </w:rPr>
      <w:tblPr/>
      <w:tcPr>
        <w:shd w:val="clear" w:color="auto" w:fill="069344" w:themeFill="accent3"/>
      </w:tcPr>
    </w:tblStylePr>
    <w:tblStylePr w:type="lastRow">
      <w:rPr>
        <w:b/>
        <w:bCs/>
      </w:rPr>
      <w:tblPr/>
      <w:tcPr>
        <w:tcBorders>
          <w:top w:val="double" w:sz="4" w:space="0" w:color="06934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69344" w:themeColor="accent3"/>
          <w:right w:val="single" w:sz="4" w:space="0" w:color="069344" w:themeColor="accent3"/>
        </w:tcBorders>
      </w:tcPr>
    </w:tblStylePr>
    <w:tblStylePr w:type="band1Horz">
      <w:tblPr/>
      <w:tcPr>
        <w:tcBorders>
          <w:top w:val="single" w:sz="4" w:space="0" w:color="069344" w:themeColor="accent3"/>
          <w:bottom w:val="single" w:sz="4" w:space="0" w:color="06934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69344" w:themeColor="accent3"/>
          <w:left w:val="nil"/>
        </w:tcBorders>
      </w:tcPr>
    </w:tblStylePr>
    <w:tblStylePr w:type="swCell">
      <w:tblPr/>
      <w:tcPr>
        <w:tcBorders>
          <w:top w:val="double" w:sz="4" w:space="0" w:color="069344"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8CC63E" w:themeColor="accent4"/>
        <w:left w:val="single" w:sz="4" w:space="0" w:color="8CC63E" w:themeColor="accent4"/>
        <w:bottom w:val="single" w:sz="4" w:space="0" w:color="8CC63E" w:themeColor="accent4"/>
        <w:right w:val="single" w:sz="4" w:space="0" w:color="8CC63E" w:themeColor="accent4"/>
      </w:tblBorders>
    </w:tblPr>
    <w:tblStylePr w:type="firstRow">
      <w:rPr>
        <w:b/>
        <w:bCs/>
        <w:color w:val="FFFFFF" w:themeColor="background1"/>
      </w:rPr>
      <w:tblPr/>
      <w:tcPr>
        <w:shd w:val="clear" w:color="auto" w:fill="8CC63E" w:themeFill="accent4"/>
      </w:tcPr>
    </w:tblStylePr>
    <w:tblStylePr w:type="lastRow">
      <w:rPr>
        <w:b/>
        <w:bCs/>
      </w:rPr>
      <w:tblPr/>
      <w:tcPr>
        <w:tcBorders>
          <w:top w:val="double" w:sz="4" w:space="0" w:color="8CC63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CC63E" w:themeColor="accent4"/>
          <w:right w:val="single" w:sz="4" w:space="0" w:color="8CC63E" w:themeColor="accent4"/>
        </w:tcBorders>
      </w:tcPr>
    </w:tblStylePr>
    <w:tblStylePr w:type="band1Horz">
      <w:tblPr/>
      <w:tcPr>
        <w:tcBorders>
          <w:top w:val="single" w:sz="4" w:space="0" w:color="8CC63E" w:themeColor="accent4"/>
          <w:bottom w:val="single" w:sz="4" w:space="0" w:color="8CC63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CC63E" w:themeColor="accent4"/>
          <w:left w:val="nil"/>
        </w:tcBorders>
      </w:tcPr>
    </w:tblStylePr>
    <w:tblStylePr w:type="swCell">
      <w:tblPr/>
      <w:tcPr>
        <w:tcBorders>
          <w:top w:val="double" w:sz="4" w:space="0" w:color="8CC63E"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00ADEF" w:themeColor="accent5"/>
        <w:left w:val="single" w:sz="4" w:space="0" w:color="00ADEF" w:themeColor="accent5"/>
        <w:bottom w:val="single" w:sz="4" w:space="0" w:color="00ADEF" w:themeColor="accent5"/>
        <w:right w:val="single" w:sz="4" w:space="0" w:color="00ADEF" w:themeColor="accent5"/>
      </w:tblBorders>
    </w:tblPr>
    <w:tblStylePr w:type="firstRow">
      <w:rPr>
        <w:b/>
        <w:bCs/>
        <w:color w:val="FFFFFF" w:themeColor="background1"/>
      </w:rPr>
      <w:tblPr/>
      <w:tcPr>
        <w:shd w:val="clear" w:color="auto" w:fill="00ADEF" w:themeFill="accent5"/>
      </w:tcPr>
    </w:tblStylePr>
    <w:tblStylePr w:type="lastRow">
      <w:rPr>
        <w:b/>
        <w:bCs/>
      </w:rPr>
      <w:tblPr/>
      <w:tcPr>
        <w:tcBorders>
          <w:top w:val="double" w:sz="4" w:space="0" w:color="00ADE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ADEF" w:themeColor="accent5"/>
          <w:right w:val="single" w:sz="4" w:space="0" w:color="00ADEF" w:themeColor="accent5"/>
        </w:tcBorders>
      </w:tcPr>
    </w:tblStylePr>
    <w:tblStylePr w:type="band1Horz">
      <w:tblPr/>
      <w:tcPr>
        <w:tcBorders>
          <w:top w:val="single" w:sz="4" w:space="0" w:color="00ADEF" w:themeColor="accent5"/>
          <w:bottom w:val="single" w:sz="4" w:space="0" w:color="00ADE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ADEF" w:themeColor="accent5"/>
          <w:left w:val="nil"/>
        </w:tcBorders>
      </w:tcPr>
    </w:tblStylePr>
    <w:tblStylePr w:type="swCell">
      <w:tblPr/>
      <w:tcPr>
        <w:tcBorders>
          <w:top w:val="double" w:sz="4" w:space="0" w:color="00ADEF"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FFFFFF" w:themeColor="accent6"/>
        <w:left w:val="single" w:sz="4" w:space="0" w:color="FFFFFF" w:themeColor="accent6"/>
        <w:bottom w:val="single" w:sz="4" w:space="0" w:color="FFFFFF" w:themeColor="accent6"/>
        <w:right w:val="single" w:sz="4" w:space="0" w:color="FFFFFF" w:themeColor="accent6"/>
      </w:tblBorders>
    </w:tblPr>
    <w:tblStylePr w:type="firstRow">
      <w:rPr>
        <w:b/>
        <w:bCs/>
        <w:color w:val="FFFFFF" w:themeColor="background1"/>
      </w:rPr>
      <w:tblPr/>
      <w:tcPr>
        <w:shd w:val="clear" w:color="auto" w:fill="FFFFFF" w:themeFill="accent6"/>
      </w:tcPr>
    </w:tblStylePr>
    <w:tblStylePr w:type="lastRow">
      <w:rPr>
        <w:b/>
        <w:bCs/>
      </w:rPr>
      <w:tblPr/>
      <w:tcPr>
        <w:tcBorders>
          <w:top w:val="double" w:sz="4" w:space="0" w:color="FFFF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6"/>
          <w:right w:val="single" w:sz="4" w:space="0" w:color="FFFFFF" w:themeColor="accent6"/>
        </w:tcBorders>
      </w:tcPr>
    </w:tblStylePr>
    <w:tblStylePr w:type="band1Horz">
      <w:tblPr/>
      <w:tcPr>
        <w:tcBorders>
          <w:top w:val="single" w:sz="4" w:space="0" w:color="FFFFFF" w:themeColor="accent6"/>
          <w:bottom w:val="single" w:sz="4" w:space="0" w:color="FFFF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6"/>
          <w:left w:val="nil"/>
        </w:tcBorders>
      </w:tcPr>
    </w:tblStylePr>
    <w:tblStylePr w:type="swCell">
      <w:tblPr/>
      <w:tcPr>
        <w:tcBorders>
          <w:top w:val="double" w:sz="4" w:space="0" w:color="FFFFFF"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5D93E2" w:themeColor="accent1" w:themeTint="99"/>
        <w:left w:val="single" w:sz="4" w:space="0" w:color="5D93E2" w:themeColor="accent1" w:themeTint="99"/>
        <w:bottom w:val="single" w:sz="4" w:space="0" w:color="5D93E2" w:themeColor="accent1" w:themeTint="99"/>
        <w:right w:val="single" w:sz="4" w:space="0" w:color="5D93E2" w:themeColor="accent1" w:themeTint="99"/>
        <w:insideH w:val="single" w:sz="4" w:space="0" w:color="5D93E2" w:themeColor="accent1" w:themeTint="99"/>
      </w:tblBorders>
    </w:tblPr>
    <w:tblStylePr w:type="firstRow">
      <w:rPr>
        <w:b/>
        <w:bCs/>
        <w:color w:val="FFFFFF" w:themeColor="background1"/>
      </w:rPr>
      <w:tblPr/>
      <w:tcPr>
        <w:tcBorders>
          <w:top w:val="single" w:sz="4" w:space="0" w:color="1D54A4" w:themeColor="accent1"/>
          <w:left w:val="single" w:sz="4" w:space="0" w:color="1D54A4" w:themeColor="accent1"/>
          <w:bottom w:val="single" w:sz="4" w:space="0" w:color="1D54A4" w:themeColor="accent1"/>
          <w:right w:val="single" w:sz="4" w:space="0" w:color="1D54A4" w:themeColor="accent1"/>
          <w:insideH w:val="nil"/>
        </w:tcBorders>
        <w:shd w:val="clear" w:color="auto" w:fill="1D54A4" w:themeFill="accent1"/>
      </w:tcPr>
    </w:tblStylePr>
    <w:tblStylePr w:type="lastRow">
      <w:rPr>
        <w:b/>
        <w:bCs/>
      </w:rPr>
      <w:tblPr/>
      <w:tcPr>
        <w:tcBorders>
          <w:top w:val="double" w:sz="4" w:space="0" w:color="5D93E2" w:themeColor="accent1" w:themeTint="99"/>
        </w:tcBorders>
      </w:tcPr>
    </w:tblStylePr>
    <w:tblStylePr w:type="firstCol">
      <w:rPr>
        <w:b/>
        <w:bCs/>
      </w:rPr>
    </w:tblStylePr>
    <w:tblStylePr w:type="lastCol">
      <w:rPr>
        <w:b/>
        <w:bCs/>
      </w:rPr>
    </w:tblStylePr>
    <w:tblStylePr w:type="band1Vert">
      <w:tblPr/>
      <w:tcPr>
        <w:shd w:val="clear" w:color="auto" w:fill="C8DAF5" w:themeFill="accent1" w:themeFillTint="33"/>
      </w:tcPr>
    </w:tblStylePr>
    <w:tblStylePr w:type="band1Horz">
      <w:tblPr/>
      <w:tcPr>
        <w:shd w:val="clear" w:color="auto" w:fill="C8DAF5"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18F388" w:themeColor="accent2" w:themeTint="99"/>
        <w:left w:val="single" w:sz="4" w:space="0" w:color="18F388" w:themeColor="accent2" w:themeTint="99"/>
        <w:bottom w:val="single" w:sz="4" w:space="0" w:color="18F388" w:themeColor="accent2" w:themeTint="99"/>
        <w:right w:val="single" w:sz="4" w:space="0" w:color="18F388" w:themeColor="accent2" w:themeTint="99"/>
        <w:insideH w:val="single" w:sz="4" w:space="0" w:color="18F388" w:themeColor="accent2" w:themeTint="99"/>
      </w:tblBorders>
    </w:tblPr>
    <w:tblStylePr w:type="firstRow">
      <w:rPr>
        <w:b/>
        <w:bCs/>
        <w:color w:val="FFFFFF" w:themeColor="background1"/>
      </w:rPr>
      <w:tblPr/>
      <w:tcPr>
        <w:tcBorders>
          <w:top w:val="single" w:sz="4" w:space="0" w:color="056737" w:themeColor="accent2"/>
          <w:left w:val="single" w:sz="4" w:space="0" w:color="056737" w:themeColor="accent2"/>
          <w:bottom w:val="single" w:sz="4" w:space="0" w:color="056737" w:themeColor="accent2"/>
          <w:right w:val="single" w:sz="4" w:space="0" w:color="056737" w:themeColor="accent2"/>
          <w:insideH w:val="nil"/>
        </w:tcBorders>
        <w:shd w:val="clear" w:color="auto" w:fill="056737" w:themeFill="accent2"/>
      </w:tcPr>
    </w:tblStylePr>
    <w:tblStylePr w:type="lastRow">
      <w:rPr>
        <w:b/>
        <w:bCs/>
      </w:rPr>
      <w:tblPr/>
      <w:tcPr>
        <w:tcBorders>
          <w:top w:val="double" w:sz="4" w:space="0" w:color="18F388" w:themeColor="accent2" w:themeTint="99"/>
        </w:tcBorders>
      </w:tcPr>
    </w:tblStylePr>
    <w:tblStylePr w:type="firstCol">
      <w:rPr>
        <w:b/>
        <w:bCs/>
      </w:rPr>
    </w:tblStylePr>
    <w:tblStylePr w:type="lastCol">
      <w:rPr>
        <w:b/>
        <w:bCs/>
      </w:rPr>
    </w:tblStylePr>
    <w:tblStylePr w:type="band1Vert">
      <w:tblPr/>
      <w:tcPr>
        <w:shd w:val="clear" w:color="auto" w:fill="B2FBD7" w:themeFill="accent2" w:themeFillTint="33"/>
      </w:tcPr>
    </w:tblStylePr>
    <w:tblStylePr w:type="band1Horz">
      <w:tblPr/>
      <w:tcPr>
        <w:shd w:val="clear" w:color="auto" w:fill="B2FBD7"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31F687" w:themeColor="accent3" w:themeTint="99"/>
        <w:left w:val="single" w:sz="4" w:space="0" w:color="31F687" w:themeColor="accent3" w:themeTint="99"/>
        <w:bottom w:val="single" w:sz="4" w:space="0" w:color="31F687" w:themeColor="accent3" w:themeTint="99"/>
        <w:right w:val="single" w:sz="4" w:space="0" w:color="31F687" w:themeColor="accent3" w:themeTint="99"/>
        <w:insideH w:val="single" w:sz="4" w:space="0" w:color="31F687" w:themeColor="accent3" w:themeTint="99"/>
      </w:tblBorders>
    </w:tblPr>
    <w:tblStylePr w:type="firstRow">
      <w:rPr>
        <w:b/>
        <w:bCs/>
        <w:color w:val="FFFFFF" w:themeColor="background1"/>
      </w:rPr>
      <w:tblPr/>
      <w:tcPr>
        <w:tcBorders>
          <w:top w:val="single" w:sz="4" w:space="0" w:color="069344" w:themeColor="accent3"/>
          <w:left w:val="single" w:sz="4" w:space="0" w:color="069344" w:themeColor="accent3"/>
          <w:bottom w:val="single" w:sz="4" w:space="0" w:color="069344" w:themeColor="accent3"/>
          <w:right w:val="single" w:sz="4" w:space="0" w:color="069344" w:themeColor="accent3"/>
          <w:insideH w:val="nil"/>
        </w:tcBorders>
        <w:shd w:val="clear" w:color="auto" w:fill="069344" w:themeFill="accent3"/>
      </w:tcPr>
    </w:tblStylePr>
    <w:tblStylePr w:type="lastRow">
      <w:rPr>
        <w:b/>
        <w:bCs/>
      </w:rPr>
      <w:tblPr/>
      <w:tcPr>
        <w:tcBorders>
          <w:top w:val="double" w:sz="4" w:space="0" w:color="31F687" w:themeColor="accent3" w:themeTint="99"/>
        </w:tcBorders>
      </w:tcPr>
    </w:tblStylePr>
    <w:tblStylePr w:type="firstCol">
      <w:rPr>
        <w:b/>
        <w:bCs/>
      </w:rPr>
    </w:tblStylePr>
    <w:tblStylePr w:type="lastCol">
      <w:rPr>
        <w:b/>
        <w:bCs/>
      </w:rPr>
    </w:tblStylePr>
    <w:tblStylePr w:type="band1Vert">
      <w:tblPr/>
      <w:tcPr>
        <w:shd w:val="clear" w:color="auto" w:fill="BAFCD7" w:themeFill="accent3" w:themeFillTint="33"/>
      </w:tcPr>
    </w:tblStylePr>
    <w:tblStylePr w:type="band1Horz">
      <w:tblPr/>
      <w:tcPr>
        <w:shd w:val="clear" w:color="auto" w:fill="BAFCD7"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B9DC8B" w:themeColor="accent4" w:themeTint="99"/>
        <w:left w:val="single" w:sz="4" w:space="0" w:color="B9DC8B" w:themeColor="accent4" w:themeTint="99"/>
        <w:bottom w:val="single" w:sz="4" w:space="0" w:color="B9DC8B" w:themeColor="accent4" w:themeTint="99"/>
        <w:right w:val="single" w:sz="4" w:space="0" w:color="B9DC8B" w:themeColor="accent4" w:themeTint="99"/>
        <w:insideH w:val="single" w:sz="4" w:space="0" w:color="B9DC8B" w:themeColor="accent4" w:themeTint="99"/>
      </w:tblBorders>
    </w:tblPr>
    <w:tblStylePr w:type="firstRow">
      <w:rPr>
        <w:b/>
        <w:bCs/>
        <w:color w:val="FFFFFF" w:themeColor="background1"/>
      </w:rPr>
      <w:tblPr/>
      <w:tcPr>
        <w:tcBorders>
          <w:top w:val="single" w:sz="4" w:space="0" w:color="8CC63E" w:themeColor="accent4"/>
          <w:left w:val="single" w:sz="4" w:space="0" w:color="8CC63E" w:themeColor="accent4"/>
          <w:bottom w:val="single" w:sz="4" w:space="0" w:color="8CC63E" w:themeColor="accent4"/>
          <w:right w:val="single" w:sz="4" w:space="0" w:color="8CC63E" w:themeColor="accent4"/>
          <w:insideH w:val="nil"/>
        </w:tcBorders>
        <w:shd w:val="clear" w:color="auto" w:fill="8CC63E" w:themeFill="accent4"/>
      </w:tcPr>
    </w:tblStylePr>
    <w:tblStylePr w:type="lastRow">
      <w:rPr>
        <w:b/>
        <w:bCs/>
      </w:rPr>
      <w:tblPr/>
      <w:tcPr>
        <w:tcBorders>
          <w:top w:val="double" w:sz="4" w:space="0" w:color="B9DC8B" w:themeColor="accent4" w:themeTint="99"/>
        </w:tcBorders>
      </w:tcPr>
    </w:tblStylePr>
    <w:tblStylePr w:type="firstCol">
      <w:rPr>
        <w:b/>
        <w:bCs/>
      </w:rPr>
    </w:tblStylePr>
    <w:tblStylePr w:type="lastCol">
      <w:rPr>
        <w:b/>
        <w:bCs/>
      </w:rPr>
    </w:tblStylePr>
    <w:tblStylePr w:type="band1Vert">
      <w:tblPr/>
      <w:tcPr>
        <w:shd w:val="clear" w:color="auto" w:fill="E7F3D8" w:themeFill="accent4" w:themeFillTint="33"/>
      </w:tcPr>
    </w:tblStylePr>
    <w:tblStylePr w:type="band1Horz">
      <w:tblPr/>
      <w:tcPr>
        <w:shd w:val="clear" w:color="auto" w:fill="E7F3D8"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5CD1FF" w:themeColor="accent5" w:themeTint="99"/>
        <w:left w:val="single" w:sz="4" w:space="0" w:color="5CD1FF" w:themeColor="accent5" w:themeTint="99"/>
        <w:bottom w:val="single" w:sz="4" w:space="0" w:color="5CD1FF" w:themeColor="accent5" w:themeTint="99"/>
        <w:right w:val="single" w:sz="4" w:space="0" w:color="5CD1FF" w:themeColor="accent5" w:themeTint="99"/>
        <w:insideH w:val="single" w:sz="4" w:space="0" w:color="5CD1FF" w:themeColor="accent5" w:themeTint="99"/>
      </w:tblBorders>
    </w:tblPr>
    <w:tblStylePr w:type="firstRow">
      <w:rPr>
        <w:b/>
        <w:bCs/>
        <w:color w:val="FFFFFF" w:themeColor="background1"/>
      </w:rPr>
      <w:tblPr/>
      <w:tcPr>
        <w:tcBorders>
          <w:top w:val="single" w:sz="4" w:space="0" w:color="00ADEF" w:themeColor="accent5"/>
          <w:left w:val="single" w:sz="4" w:space="0" w:color="00ADEF" w:themeColor="accent5"/>
          <w:bottom w:val="single" w:sz="4" w:space="0" w:color="00ADEF" w:themeColor="accent5"/>
          <w:right w:val="single" w:sz="4" w:space="0" w:color="00ADEF" w:themeColor="accent5"/>
          <w:insideH w:val="nil"/>
        </w:tcBorders>
        <w:shd w:val="clear" w:color="auto" w:fill="00ADEF" w:themeFill="accent5"/>
      </w:tcPr>
    </w:tblStylePr>
    <w:tblStylePr w:type="lastRow">
      <w:rPr>
        <w:b/>
        <w:bCs/>
      </w:rPr>
      <w:tblPr/>
      <w:tcPr>
        <w:tcBorders>
          <w:top w:val="double" w:sz="4" w:space="0" w:color="5CD1FF" w:themeColor="accent5" w:themeTint="99"/>
        </w:tcBorders>
      </w:tcPr>
    </w:tblStylePr>
    <w:tblStylePr w:type="firstCol">
      <w:rPr>
        <w:b/>
        <w:bCs/>
      </w:rPr>
    </w:tblStylePr>
    <w:tblStylePr w:type="lastCol">
      <w:rPr>
        <w:b/>
        <w:bCs/>
      </w:rPr>
    </w:tblStylePr>
    <w:tblStylePr w:type="band1Vert">
      <w:tblPr/>
      <w:tcPr>
        <w:shd w:val="clear" w:color="auto" w:fill="C8EFFF" w:themeFill="accent5" w:themeFillTint="33"/>
      </w:tcPr>
    </w:tblStylePr>
    <w:tblStylePr w:type="band1Horz">
      <w:tblPr/>
      <w:tcPr>
        <w:shd w:val="clear" w:color="auto" w:fill="C8EFFF"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tblBorders>
    </w:tblPr>
    <w:tblStylePr w:type="firstRow">
      <w:rPr>
        <w:b/>
        <w:bCs/>
        <w:color w:val="FFFFFF" w:themeColor="background1"/>
      </w:rPr>
      <w:tblPr/>
      <w:tcPr>
        <w:tcBorders>
          <w:top w:val="single" w:sz="4" w:space="0" w:color="FFFFFF" w:themeColor="accent6"/>
          <w:left w:val="single" w:sz="4" w:space="0" w:color="FFFFFF" w:themeColor="accent6"/>
          <w:bottom w:val="single" w:sz="4" w:space="0" w:color="FFFFFF" w:themeColor="accent6"/>
          <w:right w:val="single" w:sz="4" w:space="0" w:color="FFFFFF" w:themeColor="accent6"/>
          <w:insideH w:val="nil"/>
        </w:tcBorders>
        <w:shd w:val="clear" w:color="auto" w:fill="FFFFFF" w:themeFill="accent6"/>
      </w:tcPr>
    </w:tblStylePr>
    <w:tblStylePr w:type="lastRow">
      <w:rPr>
        <w:b/>
        <w:bCs/>
      </w:rPr>
      <w:tblPr/>
      <w:tcPr>
        <w:tcBorders>
          <w:top w:val="double" w:sz="4" w:space="0" w:color="FFFFFF" w:themeColor="accent6" w:themeTint="99"/>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1D54A4" w:themeColor="accent1"/>
        <w:left w:val="single" w:sz="24" w:space="0" w:color="1D54A4" w:themeColor="accent1"/>
        <w:bottom w:val="single" w:sz="24" w:space="0" w:color="1D54A4" w:themeColor="accent1"/>
        <w:right w:val="single" w:sz="24" w:space="0" w:color="1D54A4" w:themeColor="accent1"/>
      </w:tblBorders>
    </w:tblPr>
    <w:tcPr>
      <w:shd w:val="clear" w:color="auto" w:fill="1D54A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056737" w:themeColor="accent2"/>
        <w:left w:val="single" w:sz="24" w:space="0" w:color="056737" w:themeColor="accent2"/>
        <w:bottom w:val="single" w:sz="24" w:space="0" w:color="056737" w:themeColor="accent2"/>
        <w:right w:val="single" w:sz="24" w:space="0" w:color="056737" w:themeColor="accent2"/>
      </w:tblBorders>
    </w:tblPr>
    <w:tcPr>
      <w:shd w:val="clear" w:color="auto" w:fill="05673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069344" w:themeColor="accent3"/>
        <w:left w:val="single" w:sz="24" w:space="0" w:color="069344" w:themeColor="accent3"/>
        <w:bottom w:val="single" w:sz="24" w:space="0" w:color="069344" w:themeColor="accent3"/>
        <w:right w:val="single" w:sz="24" w:space="0" w:color="069344" w:themeColor="accent3"/>
      </w:tblBorders>
    </w:tblPr>
    <w:tcPr>
      <w:shd w:val="clear" w:color="auto" w:fill="06934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8CC63E" w:themeColor="accent4"/>
        <w:left w:val="single" w:sz="24" w:space="0" w:color="8CC63E" w:themeColor="accent4"/>
        <w:bottom w:val="single" w:sz="24" w:space="0" w:color="8CC63E" w:themeColor="accent4"/>
        <w:right w:val="single" w:sz="24" w:space="0" w:color="8CC63E" w:themeColor="accent4"/>
      </w:tblBorders>
    </w:tblPr>
    <w:tcPr>
      <w:shd w:val="clear" w:color="auto" w:fill="8CC63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00ADEF" w:themeColor="accent5"/>
        <w:left w:val="single" w:sz="24" w:space="0" w:color="00ADEF" w:themeColor="accent5"/>
        <w:bottom w:val="single" w:sz="24" w:space="0" w:color="00ADEF" w:themeColor="accent5"/>
        <w:right w:val="single" w:sz="24" w:space="0" w:color="00ADEF" w:themeColor="accent5"/>
      </w:tblBorders>
    </w:tblPr>
    <w:tcPr>
      <w:shd w:val="clear" w:color="auto" w:fill="00ADE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FFFFFF" w:themeColor="accent6"/>
        <w:left w:val="single" w:sz="24" w:space="0" w:color="FFFFFF" w:themeColor="accent6"/>
        <w:bottom w:val="single" w:sz="24" w:space="0" w:color="FFFFFF" w:themeColor="accent6"/>
        <w:right w:val="single" w:sz="24" w:space="0" w:color="FFFFFF" w:themeColor="accent6"/>
      </w:tblBorders>
    </w:tblPr>
    <w:tcPr>
      <w:shd w:val="clear" w:color="auto" w:fill="FFFF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153E7A" w:themeColor="accent1" w:themeShade="BF"/>
    </w:rPr>
    <w:tblPr>
      <w:tblStyleRowBandSize w:val="1"/>
      <w:tblStyleColBandSize w:val="1"/>
      <w:tblBorders>
        <w:top w:val="single" w:sz="4" w:space="0" w:color="1D54A4" w:themeColor="accent1"/>
        <w:bottom w:val="single" w:sz="4" w:space="0" w:color="1D54A4" w:themeColor="accent1"/>
      </w:tblBorders>
    </w:tblPr>
    <w:tblStylePr w:type="firstRow">
      <w:rPr>
        <w:b/>
        <w:bCs/>
      </w:rPr>
      <w:tblPr/>
      <w:tcPr>
        <w:tcBorders>
          <w:bottom w:val="single" w:sz="4" w:space="0" w:color="1D54A4" w:themeColor="accent1"/>
        </w:tcBorders>
      </w:tcPr>
    </w:tblStylePr>
    <w:tblStylePr w:type="lastRow">
      <w:rPr>
        <w:b/>
        <w:bCs/>
      </w:rPr>
      <w:tblPr/>
      <w:tcPr>
        <w:tcBorders>
          <w:top w:val="double" w:sz="4" w:space="0" w:color="1D54A4" w:themeColor="accent1"/>
        </w:tcBorders>
      </w:tcPr>
    </w:tblStylePr>
    <w:tblStylePr w:type="firstCol">
      <w:rPr>
        <w:b/>
        <w:bCs/>
      </w:rPr>
    </w:tblStylePr>
    <w:tblStylePr w:type="lastCol">
      <w:rPr>
        <w:b/>
        <w:bCs/>
      </w:rPr>
    </w:tblStylePr>
    <w:tblStylePr w:type="band1Vert">
      <w:tblPr/>
      <w:tcPr>
        <w:shd w:val="clear" w:color="auto" w:fill="C8DAF5" w:themeFill="accent1" w:themeFillTint="33"/>
      </w:tcPr>
    </w:tblStylePr>
    <w:tblStylePr w:type="band1Horz">
      <w:tblPr/>
      <w:tcPr>
        <w:shd w:val="clear" w:color="auto" w:fill="C8DAF5"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034C29" w:themeColor="accent2" w:themeShade="BF"/>
    </w:rPr>
    <w:tblPr>
      <w:tblStyleRowBandSize w:val="1"/>
      <w:tblStyleColBandSize w:val="1"/>
      <w:tblBorders>
        <w:top w:val="single" w:sz="4" w:space="0" w:color="056737" w:themeColor="accent2"/>
        <w:bottom w:val="single" w:sz="4" w:space="0" w:color="056737" w:themeColor="accent2"/>
      </w:tblBorders>
    </w:tblPr>
    <w:tblStylePr w:type="firstRow">
      <w:rPr>
        <w:b/>
        <w:bCs/>
      </w:rPr>
      <w:tblPr/>
      <w:tcPr>
        <w:tcBorders>
          <w:bottom w:val="single" w:sz="4" w:space="0" w:color="056737" w:themeColor="accent2"/>
        </w:tcBorders>
      </w:tcPr>
    </w:tblStylePr>
    <w:tblStylePr w:type="lastRow">
      <w:rPr>
        <w:b/>
        <w:bCs/>
      </w:rPr>
      <w:tblPr/>
      <w:tcPr>
        <w:tcBorders>
          <w:top w:val="double" w:sz="4" w:space="0" w:color="056737" w:themeColor="accent2"/>
        </w:tcBorders>
      </w:tcPr>
    </w:tblStylePr>
    <w:tblStylePr w:type="firstCol">
      <w:rPr>
        <w:b/>
        <w:bCs/>
      </w:rPr>
    </w:tblStylePr>
    <w:tblStylePr w:type="lastCol">
      <w:rPr>
        <w:b/>
        <w:bCs/>
      </w:rPr>
    </w:tblStylePr>
    <w:tblStylePr w:type="band1Vert">
      <w:tblPr/>
      <w:tcPr>
        <w:shd w:val="clear" w:color="auto" w:fill="B2FBD7" w:themeFill="accent2" w:themeFillTint="33"/>
      </w:tcPr>
    </w:tblStylePr>
    <w:tblStylePr w:type="band1Horz">
      <w:tblPr/>
      <w:tcPr>
        <w:shd w:val="clear" w:color="auto" w:fill="B2FBD7"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046D32" w:themeColor="accent3" w:themeShade="BF"/>
    </w:rPr>
    <w:tblPr>
      <w:tblStyleRowBandSize w:val="1"/>
      <w:tblStyleColBandSize w:val="1"/>
      <w:tblBorders>
        <w:top w:val="single" w:sz="4" w:space="0" w:color="069344" w:themeColor="accent3"/>
        <w:bottom w:val="single" w:sz="4" w:space="0" w:color="069344" w:themeColor="accent3"/>
      </w:tblBorders>
    </w:tblPr>
    <w:tblStylePr w:type="firstRow">
      <w:rPr>
        <w:b/>
        <w:bCs/>
      </w:rPr>
      <w:tblPr/>
      <w:tcPr>
        <w:tcBorders>
          <w:bottom w:val="single" w:sz="4" w:space="0" w:color="069344" w:themeColor="accent3"/>
        </w:tcBorders>
      </w:tcPr>
    </w:tblStylePr>
    <w:tblStylePr w:type="lastRow">
      <w:rPr>
        <w:b/>
        <w:bCs/>
      </w:rPr>
      <w:tblPr/>
      <w:tcPr>
        <w:tcBorders>
          <w:top w:val="double" w:sz="4" w:space="0" w:color="069344" w:themeColor="accent3"/>
        </w:tcBorders>
      </w:tcPr>
    </w:tblStylePr>
    <w:tblStylePr w:type="firstCol">
      <w:rPr>
        <w:b/>
        <w:bCs/>
      </w:rPr>
    </w:tblStylePr>
    <w:tblStylePr w:type="lastCol">
      <w:rPr>
        <w:b/>
        <w:bCs/>
      </w:rPr>
    </w:tblStylePr>
    <w:tblStylePr w:type="band1Vert">
      <w:tblPr/>
      <w:tcPr>
        <w:shd w:val="clear" w:color="auto" w:fill="BAFCD7" w:themeFill="accent3" w:themeFillTint="33"/>
      </w:tcPr>
    </w:tblStylePr>
    <w:tblStylePr w:type="band1Horz">
      <w:tblPr/>
      <w:tcPr>
        <w:shd w:val="clear" w:color="auto" w:fill="BAFCD7"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68962C" w:themeColor="accent4" w:themeShade="BF"/>
    </w:rPr>
    <w:tblPr>
      <w:tblStyleRowBandSize w:val="1"/>
      <w:tblStyleColBandSize w:val="1"/>
      <w:tblBorders>
        <w:top w:val="single" w:sz="4" w:space="0" w:color="8CC63E" w:themeColor="accent4"/>
        <w:bottom w:val="single" w:sz="4" w:space="0" w:color="8CC63E" w:themeColor="accent4"/>
      </w:tblBorders>
    </w:tblPr>
    <w:tblStylePr w:type="firstRow">
      <w:rPr>
        <w:b/>
        <w:bCs/>
      </w:rPr>
      <w:tblPr/>
      <w:tcPr>
        <w:tcBorders>
          <w:bottom w:val="single" w:sz="4" w:space="0" w:color="8CC63E" w:themeColor="accent4"/>
        </w:tcBorders>
      </w:tcPr>
    </w:tblStylePr>
    <w:tblStylePr w:type="lastRow">
      <w:rPr>
        <w:b/>
        <w:bCs/>
      </w:rPr>
      <w:tblPr/>
      <w:tcPr>
        <w:tcBorders>
          <w:top w:val="double" w:sz="4" w:space="0" w:color="8CC63E" w:themeColor="accent4"/>
        </w:tcBorders>
      </w:tcPr>
    </w:tblStylePr>
    <w:tblStylePr w:type="firstCol">
      <w:rPr>
        <w:b/>
        <w:bCs/>
      </w:rPr>
    </w:tblStylePr>
    <w:tblStylePr w:type="lastCol">
      <w:rPr>
        <w:b/>
        <w:bCs/>
      </w:rPr>
    </w:tblStylePr>
    <w:tblStylePr w:type="band1Vert">
      <w:tblPr/>
      <w:tcPr>
        <w:shd w:val="clear" w:color="auto" w:fill="E7F3D8" w:themeFill="accent4" w:themeFillTint="33"/>
      </w:tcPr>
    </w:tblStylePr>
    <w:tblStylePr w:type="band1Horz">
      <w:tblPr/>
      <w:tcPr>
        <w:shd w:val="clear" w:color="auto" w:fill="E7F3D8"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0081B3" w:themeColor="accent5" w:themeShade="BF"/>
    </w:rPr>
    <w:tblPr>
      <w:tblStyleRowBandSize w:val="1"/>
      <w:tblStyleColBandSize w:val="1"/>
      <w:tblBorders>
        <w:top w:val="single" w:sz="4" w:space="0" w:color="00ADEF" w:themeColor="accent5"/>
        <w:bottom w:val="single" w:sz="4" w:space="0" w:color="00ADEF" w:themeColor="accent5"/>
      </w:tblBorders>
    </w:tblPr>
    <w:tblStylePr w:type="firstRow">
      <w:rPr>
        <w:b/>
        <w:bCs/>
      </w:rPr>
      <w:tblPr/>
      <w:tcPr>
        <w:tcBorders>
          <w:bottom w:val="single" w:sz="4" w:space="0" w:color="00ADEF" w:themeColor="accent5"/>
        </w:tcBorders>
      </w:tcPr>
    </w:tblStylePr>
    <w:tblStylePr w:type="lastRow">
      <w:rPr>
        <w:b/>
        <w:bCs/>
      </w:rPr>
      <w:tblPr/>
      <w:tcPr>
        <w:tcBorders>
          <w:top w:val="double" w:sz="4" w:space="0" w:color="00ADEF" w:themeColor="accent5"/>
        </w:tcBorders>
      </w:tcPr>
    </w:tblStylePr>
    <w:tblStylePr w:type="firstCol">
      <w:rPr>
        <w:b/>
        <w:bCs/>
      </w:rPr>
    </w:tblStylePr>
    <w:tblStylePr w:type="lastCol">
      <w:rPr>
        <w:b/>
        <w:bCs/>
      </w:rPr>
    </w:tblStylePr>
    <w:tblStylePr w:type="band1Vert">
      <w:tblPr/>
      <w:tcPr>
        <w:shd w:val="clear" w:color="auto" w:fill="C8EFFF" w:themeFill="accent5" w:themeFillTint="33"/>
      </w:tcPr>
    </w:tblStylePr>
    <w:tblStylePr w:type="band1Horz">
      <w:tblPr/>
      <w:tcPr>
        <w:shd w:val="clear" w:color="auto" w:fill="C8EFFF"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BFBFBF" w:themeColor="accent6" w:themeShade="BF"/>
    </w:rPr>
    <w:tblPr>
      <w:tblStyleRowBandSize w:val="1"/>
      <w:tblStyleColBandSize w:val="1"/>
      <w:tblBorders>
        <w:top w:val="single" w:sz="4" w:space="0" w:color="FFFFFF" w:themeColor="accent6"/>
        <w:bottom w:val="single" w:sz="4" w:space="0" w:color="FFFFFF" w:themeColor="accent6"/>
      </w:tblBorders>
    </w:tblPr>
    <w:tblStylePr w:type="firstRow">
      <w:rPr>
        <w:b/>
        <w:bCs/>
      </w:rPr>
      <w:tblPr/>
      <w:tcPr>
        <w:tcBorders>
          <w:bottom w:val="single" w:sz="4" w:space="0" w:color="FFFFFF" w:themeColor="accent6"/>
        </w:tcBorders>
      </w:tcPr>
    </w:tblStylePr>
    <w:tblStylePr w:type="lastRow">
      <w:rPr>
        <w:b/>
        <w:bCs/>
      </w:rPr>
      <w:tblPr/>
      <w:tcPr>
        <w:tcBorders>
          <w:top w:val="double" w:sz="4" w:space="0" w:color="FFFFFF" w:themeColor="accent6"/>
        </w:tcBorders>
      </w:tcPr>
    </w:tblStylePr>
    <w:tblStylePr w:type="firstCol">
      <w:rPr>
        <w:b/>
        <w:bCs/>
      </w:rPr>
    </w:tblStylePr>
    <w:tblStylePr w:type="lastCol">
      <w:rPr>
        <w:b/>
        <w:bCs/>
      </w:rPr>
    </w:tblStylePr>
    <w:tblStylePr w:type="band1Vert">
      <w:tblPr/>
      <w:tcPr>
        <w:shd w:val="clear" w:color="auto" w:fill="FFFFFF" w:themeFill="accent6" w:themeFillTint="33"/>
      </w:tcPr>
    </w:tblStylePr>
    <w:tblStylePr w:type="band1Horz">
      <w:tblPr/>
      <w:tcPr>
        <w:shd w:val="clear" w:color="auto" w:fill="FFFFFF"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153E7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D54A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D54A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D54A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D54A4" w:themeColor="accent1"/>
        </w:tcBorders>
        <w:shd w:val="clear" w:color="auto" w:fill="FFFFFF" w:themeFill="background1"/>
      </w:tcPr>
    </w:tblStylePr>
    <w:tblStylePr w:type="band1Vert">
      <w:tblPr/>
      <w:tcPr>
        <w:shd w:val="clear" w:color="auto" w:fill="C8DAF5" w:themeFill="accent1" w:themeFillTint="33"/>
      </w:tcPr>
    </w:tblStylePr>
    <w:tblStylePr w:type="band1Horz">
      <w:tblPr/>
      <w:tcPr>
        <w:shd w:val="clear" w:color="auto" w:fill="C8DA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034C29"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5673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5673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5673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56737" w:themeColor="accent2"/>
        </w:tcBorders>
        <w:shd w:val="clear" w:color="auto" w:fill="FFFFFF" w:themeFill="background1"/>
      </w:tcPr>
    </w:tblStylePr>
    <w:tblStylePr w:type="band1Vert">
      <w:tblPr/>
      <w:tcPr>
        <w:shd w:val="clear" w:color="auto" w:fill="B2FBD7" w:themeFill="accent2" w:themeFillTint="33"/>
      </w:tcPr>
    </w:tblStylePr>
    <w:tblStylePr w:type="band1Horz">
      <w:tblPr/>
      <w:tcPr>
        <w:shd w:val="clear" w:color="auto" w:fill="B2FBD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046D3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6934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6934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6934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69344" w:themeColor="accent3"/>
        </w:tcBorders>
        <w:shd w:val="clear" w:color="auto" w:fill="FFFFFF" w:themeFill="background1"/>
      </w:tcPr>
    </w:tblStylePr>
    <w:tblStylePr w:type="band1Vert">
      <w:tblPr/>
      <w:tcPr>
        <w:shd w:val="clear" w:color="auto" w:fill="BAFCD7" w:themeFill="accent3" w:themeFillTint="33"/>
      </w:tcPr>
    </w:tblStylePr>
    <w:tblStylePr w:type="band1Horz">
      <w:tblPr/>
      <w:tcPr>
        <w:shd w:val="clear" w:color="auto" w:fill="BAFCD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68962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CC63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CC63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CC63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CC63E" w:themeColor="accent4"/>
        </w:tcBorders>
        <w:shd w:val="clear" w:color="auto" w:fill="FFFFFF" w:themeFill="background1"/>
      </w:tcPr>
    </w:tblStylePr>
    <w:tblStylePr w:type="band1Vert">
      <w:tblPr/>
      <w:tcPr>
        <w:shd w:val="clear" w:color="auto" w:fill="E7F3D8" w:themeFill="accent4" w:themeFillTint="33"/>
      </w:tcPr>
    </w:tblStylePr>
    <w:tblStylePr w:type="band1Horz">
      <w:tblPr/>
      <w:tcPr>
        <w:shd w:val="clear" w:color="auto" w:fill="E7F3D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0081B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ADE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ADE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ADE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ADEF" w:themeColor="accent5"/>
        </w:tcBorders>
        <w:shd w:val="clear" w:color="auto" w:fill="FFFFFF" w:themeFill="background1"/>
      </w:tcPr>
    </w:tblStylePr>
    <w:tblStylePr w:type="band1Vert">
      <w:tblPr/>
      <w:tcPr>
        <w:shd w:val="clear" w:color="auto" w:fill="C8EFFF" w:themeFill="accent5" w:themeFillTint="33"/>
      </w:tcPr>
    </w:tblStylePr>
    <w:tblStylePr w:type="band1Horz">
      <w:tblPr/>
      <w:tcPr>
        <w:shd w:val="clear" w:color="auto" w:fill="C8E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BFBFB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6"/>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3578DB" w:themeColor="accent1" w:themeTint="BF"/>
        <w:left w:val="single" w:sz="8" w:space="0" w:color="3578DB" w:themeColor="accent1" w:themeTint="BF"/>
        <w:bottom w:val="single" w:sz="8" w:space="0" w:color="3578DB" w:themeColor="accent1" w:themeTint="BF"/>
        <w:right w:val="single" w:sz="8" w:space="0" w:color="3578DB" w:themeColor="accent1" w:themeTint="BF"/>
        <w:insideH w:val="single" w:sz="8" w:space="0" w:color="3578DB" w:themeColor="accent1" w:themeTint="BF"/>
        <w:insideV w:val="single" w:sz="8" w:space="0" w:color="3578DB" w:themeColor="accent1" w:themeTint="BF"/>
      </w:tblBorders>
    </w:tblPr>
    <w:tcPr>
      <w:shd w:val="clear" w:color="auto" w:fill="BCD2F3" w:themeFill="accent1" w:themeFillTint="3F"/>
    </w:tcPr>
    <w:tblStylePr w:type="firstRow">
      <w:rPr>
        <w:b/>
        <w:bCs/>
      </w:rPr>
    </w:tblStylePr>
    <w:tblStylePr w:type="lastRow">
      <w:rPr>
        <w:b/>
        <w:bCs/>
      </w:rPr>
      <w:tblPr/>
      <w:tcPr>
        <w:tcBorders>
          <w:top w:val="single" w:sz="18" w:space="0" w:color="3578DB" w:themeColor="accent1" w:themeTint="BF"/>
        </w:tcBorders>
      </w:tcPr>
    </w:tblStylePr>
    <w:tblStylePr w:type="firstCol">
      <w:rPr>
        <w:b/>
        <w:bCs/>
      </w:rPr>
    </w:tblStylePr>
    <w:tblStylePr w:type="lastCol">
      <w:rPr>
        <w:b/>
        <w:bCs/>
      </w:rPr>
    </w:tblStylePr>
    <w:tblStylePr w:type="band1Vert">
      <w:tblPr/>
      <w:tcPr>
        <w:shd w:val="clear" w:color="auto" w:fill="78A5E7" w:themeFill="accent1" w:themeFillTint="7F"/>
      </w:tcPr>
    </w:tblStylePr>
    <w:tblStylePr w:type="band1Horz">
      <w:tblPr/>
      <w:tcPr>
        <w:shd w:val="clear" w:color="auto" w:fill="78A5E7"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09C66A" w:themeColor="accent2" w:themeTint="BF"/>
        <w:left w:val="single" w:sz="8" w:space="0" w:color="09C66A" w:themeColor="accent2" w:themeTint="BF"/>
        <w:bottom w:val="single" w:sz="8" w:space="0" w:color="09C66A" w:themeColor="accent2" w:themeTint="BF"/>
        <w:right w:val="single" w:sz="8" w:space="0" w:color="09C66A" w:themeColor="accent2" w:themeTint="BF"/>
        <w:insideH w:val="single" w:sz="8" w:space="0" w:color="09C66A" w:themeColor="accent2" w:themeTint="BF"/>
        <w:insideV w:val="single" w:sz="8" w:space="0" w:color="09C66A" w:themeColor="accent2" w:themeTint="BF"/>
      </w:tblBorders>
    </w:tblPr>
    <w:tcPr>
      <w:shd w:val="clear" w:color="auto" w:fill="A0FACE" w:themeFill="accent2" w:themeFillTint="3F"/>
    </w:tcPr>
    <w:tblStylePr w:type="firstRow">
      <w:rPr>
        <w:b/>
        <w:bCs/>
      </w:rPr>
    </w:tblStylePr>
    <w:tblStylePr w:type="lastRow">
      <w:rPr>
        <w:b/>
        <w:bCs/>
      </w:rPr>
      <w:tblPr/>
      <w:tcPr>
        <w:tcBorders>
          <w:top w:val="single" w:sz="18" w:space="0" w:color="09C66A" w:themeColor="accent2" w:themeTint="BF"/>
        </w:tcBorders>
      </w:tcPr>
    </w:tblStylePr>
    <w:tblStylePr w:type="firstCol">
      <w:rPr>
        <w:b/>
        <w:bCs/>
      </w:rPr>
    </w:tblStylePr>
    <w:tblStylePr w:type="lastCol">
      <w:rPr>
        <w:b/>
        <w:bCs/>
      </w:rPr>
    </w:tblStylePr>
    <w:tblStylePr w:type="band1Vert">
      <w:tblPr/>
      <w:tcPr>
        <w:shd w:val="clear" w:color="auto" w:fill="3FF59C" w:themeFill="accent2" w:themeFillTint="7F"/>
      </w:tcPr>
    </w:tblStylePr>
    <w:tblStylePr w:type="band1Horz">
      <w:tblPr/>
      <w:tcPr>
        <w:shd w:val="clear" w:color="auto" w:fill="3FF59C"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09E86B" w:themeColor="accent3" w:themeTint="BF"/>
        <w:left w:val="single" w:sz="8" w:space="0" w:color="09E86B" w:themeColor="accent3" w:themeTint="BF"/>
        <w:bottom w:val="single" w:sz="8" w:space="0" w:color="09E86B" w:themeColor="accent3" w:themeTint="BF"/>
        <w:right w:val="single" w:sz="8" w:space="0" w:color="09E86B" w:themeColor="accent3" w:themeTint="BF"/>
        <w:insideH w:val="single" w:sz="8" w:space="0" w:color="09E86B" w:themeColor="accent3" w:themeTint="BF"/>
        <w:insideV w:val="single" w:sz="8" w:space="0" w:color="09E86B" w:themeColor="accent3" w:themeTint="BF"/>
      </w:tblBorders>
    </w:tblPr>
    <w:tcPr>
      <w:shd w:val="clear" w:color="auto" w:fill="AAFBCD" w:themeFill="accent3" w:themeFillTint="3F"/>
    </w:tcPr>
    <w:tblStylePr w:type="firstRow">
      <w:rPr>
        <w:b/>
        <w:bCs/>
      </w:rPr>
    </w:tblStylePr>
    <w:tblStylePr w:type="lastRow">
      <w:rPr>
        <w:b/>
        <w:bCs/>
      </w:rPr>
      <w:tblPr/>
      <w:tcPr>
        <w:tcBorders>
          <w:top w:val="single" w:sz="18" w:space="0" w:color="09E86B" w:themeColor="accent3" w:themeTint="BF"/>
        </w:tcBorders>
      </w:tcPr>
    </w:tblStylePr>
    <w:tblStylePr w:type="firstCol">
      <w:rPr>
        <w:b/>
        <w:bCs/>
      </w:rPr>
    </w:tblStylePr>
    <w:tblStylePr w:type="lastCol">
      <w:rPr>
        <w:b/>
        <w:bCs/>
      </w:rPr>
    </w:tblStylePr>
    <w:tblStylePr w:type="band1Vert">
      <w:tblPr/>
      <w:tcPr>
        <w:shd w:val="clear" w:color="auto" w:fill="53F89C" w:themeFill="accent3" w:themeFillTint="7F"/>
      </w:tcPr>
    </w:tblStylePr>
    <w:tblStylePr w:type="band1Horz">
      <w:tblPr/>
      <w:tcPr>
        <w:shd w:val="clear" w:color="auto" w:fill="53F89C"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A8D46E" w:themeColor="accent4" w:themeTint="BF"/>
        <w:left w:val="single" w:sz="8" w:space="0" w:color="A8D46E" w:themeColor="accent4" w:themeTint="BF"/>
        <w:bottom w:val="single" w:sz="8" w:space="0" w:color="A8D46E" w:themeColor="accent4" w:themeTint="BF"/>
        <w:right w:val="single" w:sz="8" w:space="0" w:color="A8D46E" w:themeColor="accent4" w:themeTint="BF"/>
        <w:insideH w:val="single" w:sz="8" w:space="0" w:color="A8D46E" w:themeColor="accent4" w:themeTint="BF"/>
        <w:insideV w:val="single" w:sz="8" w:space="0" w:color="A8D46E" w:themeColor="accent4" w:themeTint="BF"/>
      </w:tblBorders>
    </w:tblPr>
    <w:tcPr>
      <w:shd w:val="clear" w:color="auto" w:fill="E2F1CF" w:themeFill="accent4" w:themeFillTint="3F"/>
    </w:tcPr>
    <w:tblStylePr w:type="firstRow">
      <w:rPr>
        <w:b/>
        <w:bCs/>
      </w:rPr>
    </w:tblStylePr>
    <w:tblStylePr w:type="lastRow">
      <w:rPr>
        <w:b/>
        <w:bCs/>
      </w:rPr>
      <w:tblPr/>
      <w:tcPr>
        <w:tcBorders>
          <w:top w:val="single" w:sz="18" w:space="0" w:color="A8D46E" w:themeColor="accent4" w:themeTint="BF"/>
        </w:tcBorders>
      </w:tcPr>
    </w:tblStylePr>
    <w:tblStylePr w:type="firstCol">
      <w:rPr>
        <w:b/>
        <w:bCs/>
      </w:rPr>
    </w:tblStylePr>
    <w:tblStylePr w:type="lastCol">
      <w:rPr>
        <w:b/>
        <w:bCs/>
      </w:rPr>
    </w:tblStylePr>
    <w:tblStylePr w:type="band1Vert">
      <w:tblPr/>
      <w:tcPr>
        <w:shd w:val="clear" w:color="auto" w:fill="C5E29E" w:themeFill="accent4" w:themeFillTint="7F"/>
      </w:tcPr>
    </w:tblStylePr>
    <w:tblStylePr w:type="band1Horz">
      <w:tblPr/>
      <w:tcPr>
        <w:shd w:val="clear" w:color="auto" w:fill="C5E29E"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34C6FF" w:themeColor="accent5" w:themeTint="BF"/>
        <w:left w:val="single" w:sz="8" w:space="0" w:color="34C6FF" w:themeColor="accent5" w:themeTint="BF"/>
        <w:bottom w:val="single" w:sz="8" w:space="0" w:color="34C6FF" w:themeColor="accent5" w:themeTint="BF"/>
        <w:right w:val="single" w:sz="8" w:space="0" w:color="34C6FF" w:themeColor="accent5" w:themeTint="BF"/>
        <w:insideH w:val="single" w:sz="8" w:space="0" w:color="34C6FF" w:themeColor="accent5" w:themeTint="BF"/>
        <w:insideV w:val="single" w:sz="8" w:space="0" w:color="34C6FF" w:themeColor="accent5" w:themeTint="BF"/>
      </w:tblBorders>
    </w:tblPr>
    <w:tcPr>
      <w:shd w:val="clear" w:color="auto" w:fill="BCECFF" w:themeFill="accent5" w:themeFillTint="3F"/>
    </w:tcPr>
    <w:tblStylePr w:type="firstRow">
      <w:rPr>
        <w:b/>
        <w:bCs/>
      </w:rPr>
    </w:tblStylePr>
    <w:tblStylePr w:type="lastRow">
      <w:rPr>
        <w:b/>
        <w:bCs/>
      </w:rPr>
      <w:tblPr/>
      <w:tcPr>
        <w:tcBorders>
          <w:top w:val="single" w:sz="18" w:space="0" w:color="34C6FF" w:themeColor="accent5" w:themeTint="BF"/>
        </w:tcBorders>
      </w:tcPr>
    </w:tblStylePr>
    <w:tblStylePr w:type="firstCol">
      <w:rPr>
        <w:b/>
        <w:bCs/>
      </w:rPr>
    </w:tblStylePr>
    <w:tblStylePr w:type="lastCol">
      <w:rPr>
        <w:b/>
        <w:bCs/>
      </w:rPr>
    </w:tblStylePr>
    <w:tblStylePr w:type="band1Vert">
      <w:tblPr/>
      <w:tcPr>
        <w:shd w:val="clear" w:color="auto" w:fill="78D9FF" w:themeFill="accent5" w:themeFillTint="7F"/>
      </w:tcPr>
    </w:tblStylePr>
    <w:tblStylePr w:type="band1Horz">
      <w:tblPr/>
      <w:tcPr>
        <w:shd w:val="clear" w:color="auto" w:fill="78D9FF"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insideV w:val="single" w:sz="8" w:space="0" w:color="FFFFFF" w:themeColor="accent6" w:themeTint="BF"/>
      </w:tblBorders>
    </w:tblPr>
    <w:tcPr>
      <w:shd w:val="clear" w:color="auto" w:fill="FFFFFF" w:themeFill="accent6" w:themeFillTint="3F"/>
    </w:tcPr>
    <w:tblStylePr w:type="firstRow">
      <w:rPr>
        <w:b/>
        <w:bCs/>
      </w:rPr>
    </w:tblStylePr>
    <w:tblStylePr w:type="lastRow">
      <w:rPr>
        <w:b/>
        <w:bCs/>
      </w:rPr>
      <w:tblPr/>
      <w:tcPr>
        <w:tcBorders>
          <w:top w:val="single" w:sz="18" w:space="0" w:color="FFFFFF" w:themeColor="accent6" w:themeTint="BF"/>
        </w:tcBorders>
      </w:tcPr>
    </w:tblStylePr>
    <w:tblStylePr w:type="firstCol">
      <w:rPr>
        <w:b/>
        <w:bCs/>
      </w:rPr>
    </w:tblStylePr>
    <w:tblStylePr w:type="lastCol">
      <w:rPr>
        <w:b/>
        <w:bCs/>
      </w:r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54A4" w:themeColor="accent1"/>
        <w:left w:val="single" w:sz="8" w:space="0" w:color="1D54A4" w:themeColor="accent1"/>
        <w:bottom w:val="single" w:sz="8" w:space="0" w:color="1D54A4" w:themeColor="accent1"/>
        <w:right w:val="single" w:sz="8" w:space="0" w:color="1D54A4" w:themeColor="accent1"/>
        <w:insideH w:val="single" w:sz="8" w:space="0" w:color="1D54A4" w:themeColor="accent1"/>
        <w:insideV w:val="single" w:sz="8" w:space="0" w:color="1D54A4" w:themeColor="accent1"/>
      </w:tblBorders>
    </w:tblPr>
    <w:tcPr>
      <w:shd w:val="clear" w:color="auto" w:fill="BCD2F3" w:themeFill="accent1" w:themeFillTint="3F"/>
    </w:tcPr>
    <w:tblStylePr w:type="firstRow">
      <w:rPr>
        <w:b/>
        <w:bCs/>
        <w:color w:val="000000" w:themeColor="text1"/>
      </w:rPr>
      <w:tblPr/>
      <w:tcPr>
        <w:shd w:val="clear" w:color="auto" w:fill="E4ED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DAF5" w:themeFill="accent1" w:themeFillTint="33"/>
      </w:tcPr>
    </w:tblStylePr>
    <w:tblStylePr w:type="band1Vert">
      <w:tblPr/>
      <w:tcPr>
        <w:shd w:val="clear" w:color="auto" w:fill="78A5E7" w:themeFill="accent1" w:themeFillTint="7F"/>
      </w:tcPr>
    </w:tblStylePr>
    <w:tblStylePr w:type="band1Horz">
      <w:tblPr/>
      <w:tcPr>
        <w:tcBorders>
          <w:insideH w:val="single" w:sz="6" w:space="0" w:color="1D54A4" w:themeColor="accent1"/>
          <w:insideV w:val="single" w:sz="6" w:space="0" w:color="1D54A4" w:themeColor="accent1"/>
        </w:tcBorders>
        <w:shd w:val="clear" w:color="auto" w:fill="78A5E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6737" w:themeColor="accent2"/>
        <w:left w:val="single" w:sz="8" w:space="0" w:color="056737" w:themeColor="accent2"/>
        <w:bottom w:val="single" w:sz="8" w:space="0" w:color="056737" w:themeColor="accent2"/>
        <w:right w:val="single" w:sz="8" w:space="0" w:color="056737" w:themeColor="accent2"/>
        <w:insideH w:val="single" w:sz="8" w:space="0" w:color="056737" w:themeColor="accent2"/>
        <w:insideV w:val="single" w:sz="8" w:space="0" w:color="056737" w:themeColor="accent2"/>
      </w:tblBorders>
    </w:tblPr>
    <w:tcPr>
      <w:shd w:val="clear" w:color="auto" w:fill="A0FACE" w:themeFill="accent2" w:themeFillTint="3F"/>
    </w:tcPr>
    <w:tblStylePr w:type="firstRow">
      <w:rPr>
        <w:b/>
        <w:bCs/>
        <w:color w:val="000000" w:themeColor="text1"/>
      </w:rPr>
      <w:tblPr/>
      <w:tcPr>
        <w:shd w:val="clear" w:color="auto" w:fill="D9FDE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2FBD7" w:themeFill="accent2" w:themeFillTint="33"/>
      </w:tcPr>
    </w:tblStylePr>
    <w:tblStylePr w:type="band1Vert">
      <w:tblPr/>
      <w:tcPr>
        <w:shd w:val="clear" w:color="auto" w:fill="3FF59C" w:themeFill="accent2" w:themeFillTint="7F"/>
      </w:tcPr>
    </w:tblStylePr>
    <w:tblStylePr w:type="band1Horz">
      <w:tblPr/>
      <w:tcPr>
        <w:tcBorders>
          <w:insideH w:val="single" w:sz="6" w:space="0" w:color="056737" w:themeColor="accent2"/>
          <w:insideV w:val="single" w:sz="6" w:space="0" w:color="056737" w:themeColor="accent2"/>
        </w:tcBorders>
        <w:shd w:val="clear" w:color="auto" w:fill="3FF59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69344" w:themeColor="accent3"/>
        <w:left w:val="single" w:sz="8" w:space="0" w:color="069344" w:themeColor="accent3"/>
        <w:bottom w:val="single" w:sz="8" w:space="0" w:color="069344" w:themeColor="accent3"/>
        <w:right w:val="single" w:sz="8" w:space="0" w:color="069344" w:themeColor="accent3"/>
        <w:insideH w:val="single" w:sz="8" w:space="0" w:color="069344" w:themeColor="accent3"/>
        <w:insideV w:val="single" w:sz="8" w:space="0" w:color="069344" w:themeColor="accent3"/>
      </w:tblBorders>
    </w:tblPr>
    <w:tcPr>
      <w:shd w:val="clear" w:color="auto" w:fill="AAFBCD" w:themeFill="accent3" w:themeFillTint="3F"/>
    </w:tcPr>
    <w:tblStylePr w:type="firstRow">
      <w:rPr>
        <w:b/>
        <w:bCs/>
        <w:color w:val="000000" w:themeColor="text1"/>
      </w:rPr>
      <w:tblPr/>
      <w:tcPr>
        <w:shd w:val="clear" w:color="auto" w:fill="DDFDE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FCD7" w:themeFill="accent3" w:themeFillTint="33"/>
      </w:tcPr>
    </w:tblStylePr>
    <w:tblStylePr w:type="band1Vert">
      <w:tblPr/>
      <w:tcPr>
        <w:shd w:val="clear" w:color="auto" w:fill="53F89C" w:themeFill="accent3" w:themeFillTint="7F"/>
      </w:tcPr>
    </w:tblStylePr>
    <w:tblStylePr w:type="band1Horz">
      <w:tblPr/>
      <w:tcPr>
        <w:tcBorders>
          <w:insideH w:val="single" w:sz="6" w:space="0" w:color="069344" w:themeColor="accent3"/>
          <w:insideV w:val="single" w:sz="6" w:space="0" w:color="069344" w:themeColor="accent3"/>
        </w:tcBorders>
        <w:shd w:val="clear" w:color="auto" w:fill="53F89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C63E" w:themeColor="accent4"/>
        <w:left w:val="single" w:sz="8" w:space="0" w:color="8CC63E" w:themeColor="accent4"/>
        <w:bottom w:val="single" w:sz="8" w:space="0" w:color="8CC63E" w:themeColor="accent4"/>
        <w:right w:val="single" w:sz="8" w:space="0" w:color="8CC63E" w:themeColor="accent4"/>
        <w:insideH w:val="single" w:sz="8" w:space="0" w:color="8CC63E" w:themeColor="accent4"/>
        <w:insideV w:val="single" w:sz="8" w:space="0" w:color="8CC63E" w:themeColor="accent4"/>
      </w:tblBorders>
    </w:tblPr>
    <w:tcPr>
      <w:shd w:val="clear" w:color="auto" w:fill="E2F1CF" w:themeFill="accent4" w:themeFillTint="3F"/>
    </w:tcPr>
    <w:tblStylePr w:type="firstRow">
      <w:rPr>
        <w:b/>
        <w:bCs/>
        <w:color w:val="000000" w:themeColor="text1"/>
      </w:rPr>
      <w:tblPr/>
      <w:tcPr>
        <w:shd w:val="clear" w:color="auto" w:fill="F3F9EB"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F3D8" w:themeFill="accent4" w:themeFillTint="33"/>
      </w:tcPr>
    </w:tblStylePr>
    <w:tblStylePr w:type="band1Vert">
      <w:tblPr/>
      <w:tcPr>
        <w:shd w:val="clear" w:color="auto" w:fill="C5E29E" w:themeFill="accent4" w:themeFillTint="7F"/>
      </w:tcPr>
    </w:tblStylePr>
    <w:tblStylePr w:type="band1Horz">
      <w:tblPr/>
      <w:tcPr>
        <w:tcBorders>
          <w:insideH w:val="single" w:sz="6" w:space="0" w:color="8CC63E" w:themeColor="accent4"/>
          <w:insideV w:val="single" w:sz="6" w:space="0" w:color="8CC63E" w:themeColor="accent4"/>
        </w:tcBorders>
        <w:shd w:val="clear" w:color="auto" w:fill="C5E29E"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EF" w:themeColor="accent5"/>
        <w:left w:val="single" w:sz="8" w:space="0" w:color="00ADEF" w:themeColor="accent5"/>
        <w:bottom w:val="single" w:sz="8" w:space="0" w:color="00ADEF" w:themeColor="accent5"/>
        <w:right w:val="single" w:sz="8" w:space="0" w:color="00ADEF" w:themeColor="accent5"/>
        <w:insideH w:val="single" w:sz="8" w:space="0" w:color="00ADEF" w:themeColor="accent5"/>
        <w:insideV w:val="single" w:sz="8" w:space="0" w:color="00ADEF" w:themeColor="accent5"/>
      </w:tblBorders>
    </w:tblPr>
    <w:tcPr>
      <w:shd w:val="clear" w:color="auto" w:fill="BCECFF" w:themeFill="accent5" w:themeFillTint="3F"/>
    </w:tcPr>
    <w:tblStylePr w:type="firstRow">
      <w:rPr>
        <w:b/>
        <w:bCs/>
        <w:color w:val="000000" w:themeColor="text1"/>
      </w:rPr>
      <w:tblPr/>
      <w:tcPr>
        <w:shd w:val="clear" w:color="auto" w:fill="E4F7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EFFF" w:themeFill="accent5" w:themeFillTint="33"/>
      </w:tcPr>
    </w:tblStylePr>
    <w:tblStylePr w:type="band1Vert">
      <w:tblPr/>
      <w:tcPr>
        <w:shd w:val="clear" w:color="auto" w:fill="78D9FF" w:themeFill="accent5" w:themeFillTint="7F"/>
      </w:tcPr>
    </w:tblStylePr>
    <w:tblStylePr w:type="band1Horz">
      <w:tblPr/>
      <w:tcPr>
        <w:tcBorders>
          <w:insideH w:val="single" w:sz="6" w:space="0" w:color="00ADEF" w:themeColor="accent5"/>
          <w:insideV w:val="single" w:sz="6" w:space="0" w:color="00ADEF" w:themeColor="accent5"/>
        </w:tcBorders>
        <w:shd w:val="clear" w:color="auto" w:fill="78D9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insideH w:val="single" w:sz="8" w:space="0" w:color="FFFFFF" w:themeColor="accent6"/>
        <w:insideV w:val="single" w:sz="8" w:space="0" w:color="FFFFFF" w:themeColor="accent6"/>
      </w:tblBorders>
    </w:tblPr>
    <w:tcPr>
      <w:shd w:val="clear" w:color="auto" w:fill="FFFFFF" w:themeFill="accent6" w:themeFillTint="3F"/>
    </w:tcPr>
    <w:tblStylePr w:type="firstRow">
      <w:rPr>
        <w:b/>
        <w:bCs/>
        <w:color w:val="000000" w:themeColor="text1"/>
      </w:rPr>
      <w:tblPr/>
      <w:tcPr>
        <w:shd w:val="clear" w:color="auto" w:fill="FF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FF" w:themeFill="accent6" w:themeFillTint="33"/>
      </w:tcPr>
    </w:tblStylePr>
    <w:tblStylePr w:type="band1Vert">
      <w:tblPr/>
      <w:tcPr>
        <w:shd w:val="clear" w:color="auto" w:fill="FFFFFF" w:themeFill="accent6" w:themeFillTint="7F"/>
      </w:tcPr>
    </w:tblStylePr>
    <w:tblStylePr w:type="band1Horz">
      <w:tblPr/>
      <w:tcPr>
        <w:tcBorders>
          <w:insideH w:val="single" w:sz="6" w:space="0" w:color="FFFFFF" w:themeColor="accent6"/>
          <w:insideV w:val="single" w:sz="6" w:space="0" w:color="FFFFFF" w:themeColor="accent6"/>
        </w:tcBorders>
        <w:shd w:val="clear" w:color="auto" w:fill="FF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D2F3"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D54A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D54A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D54A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D54A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A5E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A5E7"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FAC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5673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5673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5673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5673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FF59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FF59C"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FBC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6934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6934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6934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6934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3F89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3F89C"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F1C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C63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C63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C63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C63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E29E"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E29E"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DE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DE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DE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DE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1D54A4" w:themeColor="accent1"/>
        <w:bottom w:val="single" w:sz="8" w:space="0" w:color="1D54A4" w:themeColor="accent1"/>
      </w:tblBorders>
    </w:tblPr>
    <w:tblStylePr w:type="firstRow">
      <w:rPr>
        <w:rFonts w:asciiTheme="majorHAnsi" w:eastAsiaTheme="majorEastAsia" w:hAnsiTheme="majorHAnsi" w:cstheme="majorBidi"/>
      </w:rPr>
      <w:tblPr/>
      <w:tcPr>
        <w:tcBorders>
          <w:top w:val="nil"/>
          <w:bottom w:val="single" w:sz="8" w:space="0" w:color="1D54A4" w:themeColor="accent1"/>
        </w:tcBorders>
      </w:tcPr>
    </w:tblStylePr>
    <w:tblStylePr w:type="lastRow">
      <w:rPr>
        <w:b/>
        <w:bCs/>
        <w:color w:val="000000" w:themeColor="text2"/>
      </w:rPr>
      <w:tblPr/>
      <w:tcPr>
        <w:tcBorders>
          <w:top w:val="single" w:sz="8" w:space="0" w:color="1D54A4" w:themeColor="accent1"/>
          <w:bottom w:val="single" w:sz="8" w:space="0" w:color="1D54A4" w:themeColor="accent1"/>
        </w:tcBorders>
      </w:tcPr>
    </w:tblStylePr>
    <w:tblStylePr w:type="firstCol">
      <w:rPr>
        <w:b/>
        <w:bCs/>
      </w:rPr>
    </w:tblStylePr>
    <w:tblStylePr w:type="lastCol">
      <w:rPr>
        <w:b/>
        <w:bCs/>
      </w:rPr>
      <w:tblPr/>
      <w:tcPr>
        <w:tcBorders>
          <w:top w:val="single" w:sz="8" w:space="0" w:color="1D54A4" w:themeColor="accent1"/>
          <w:bottom w:val="single" w:sz="8" w:space="0" w:color="1D54A4" w:themeColor="accent1"/>
        </w:tcBorders>
      </w:tcPr>
    </w:tblStylePr>
    <w:tblStylePr w:type="band1Vert">
      <w:tblPr/>
      <w:tcPr>
        <w:shd w:val="clear" w:color="auto" w:fill="BCD2F3" w:themeFill="accent1" w:themeFillTint="3F"/>
      </w:tcPr>
    </w:tblStylePr>
    <w:tblStylePr w:type="band1Horz">
      <w:tblPr/>
      <w:tcPr>
        <w:shd w:val="clear" w:color="auto" w:fill="BCD2F3"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56737" w:themeColor="accent2"/>
        <w:bottom w:val="single" w:sz="8" w:space="0" w:color="056737" w:themeColor="accent2"/>
      </w:tblBorders>
    </w:tblPr>
    <w:tblStylePr w:type="firstRow">
      <w:rPr>
        <w:rFonts w:asciiTheme="majorHAnsi" w:eastAsiaTheme="majorEastAsia" w:hAnsiTheme="majorHAnsi" w:cstheme="majorBidi"/>
      </w:rPr>
      <w:tblPr/>
      <w:tcPr>
        <w:tcBorders>
          <w:top w:val="nil"/>
          <w:bottom w:val="single" w:sz="8" w:space="0" w:color="056737" w:themeColor="accent2"/>
        </w:tcBorders>
      </w:tcPr>
    </w:tblStylePr>
    <w:tblStylePr w:type="lastRow">
      <w:rPr>
        <w:b/>
        <w:bCs/>
        <w:color w:val="000000" w:themeColor="text2"/>
      </w:rPr>
      <w:tblPr/>
      <w:tcPr>
        <w:tcBorders>
          <w:top w:val="single" w:sz="8" w:space="0" w:color="056737" w:themeColor="accent2"/>
          <w:bottom w:val="single" w:sz="8" w:space="0" w:color="056737" w:themeColor="accent2"/>
        </w:tcBorders>
      </w:tcPr>
    </w:tblStylePr>
    <w:tblStylePr w:type="firstCol">
      <w:rPr>
        <w:b/>
        <w:bCs/>
      </w:rPr>
    </w:tblStylePr>
    <w:tblStylePr w:type="lastCol">
      <w:rPr>
        <w:b/>
        <w:bCs/>
      </w:rPr>
      <w:tblPr/>
      <w:tcPr>
        <w:tcBorders>
          <w:top w:val="single" w:sz="8" w:space="0" w:color="056737" w:themeColor="accent2"/>
          <w:bottom w:val="single" w:sz="8" w:space="0" w:color="056737" w:themeColor="accent2"/>
        </w:tcBorders>
      </w:tcPr>
    </w:tblStylePr>
    <w:tblStylePr w:type="band1Vert">
      <w:tblPr/>
      <w:tcPr>
        <w:shd w:val="clear" w:color="auto" w:fill="A0FACE" w:themeFill="accent2" w:themeFillTint="3F"/>
      </w:tcPr>
    </w:tblStylePr>
    <w:tblStylePr w:type="band1Horz">
      <w:tblPr/>
      <w:tcPr>
        <w:shd w:val="clear" w:color="auto" w:fill="A0FACE"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69344" w:themeColor="accent3"/>
        <w:bottom w:val="single" w:sz="8" w:space="0" w:color="069344" w:themeColor="accent3"/>
      </w:tblBorders>
    </w:tblPr>
    <w:tblStylePr w:type="firstRow">
      <w:rPr>
        <w:rFonts w:asciiTheme="majorHAnsi" w:eastAsiaTheme="majorEastAsia" w:hAnsiTheme="majorHAnsi" w:cstheme="majorBidi"/>
      </w:rPr>
      <w:tblPr/>
      <w:tcPr>
        <w:tcBorders>
          <w:top w:val="nil"/>
          <w:bottom w:val="single" w:sz="8" w:space="0" w:color="069344" w:themeColor="accent3"/>
        </w:tcBorders>
      </w:tcPr>
    </w:tblStylePr>
    <w:tblStylePr w:type="lastRow">
      <w:rPr>
        <w:b/>
        <w:bCs/>
        <w:color w:val="000000" w:themeColor="text2"/>
      </w:rPr>
      <w:tblPr/>
      <w:tcPr>
        <w:tcBorders>
          <w:top w:val="single" w:sz="8" w:space="0" w:color="069344" w:themeColor="accent3"/>
          <w:bottom w:val="single" w:sz="8" w:space="0" w:color="069344" w:themeColor="accent3"/>
        </w:tcBorders>
      </w:tcPr>
    </w:tblStylePr>
    <w:tblStylePr w:type="firstCol">
      <w:rPr>
        <w:b/>
        <w:bCs/>
      </w:rPr>
    </w:tblStylePr>
    <w:tblStylePr w:type="lastCol">
      <w:rPr>
        <w:b/>
        <w:bCs/>
      </w:rPr>
      <w:tblPr/>
      <w:tcPr>
        <w:tcBorders>
          <w:top w:val="single" w:sz="8" w:space="0" w:color="069344" w:themeColor="accent3"/>
          <w:bottom w:val="single" w:sz="8" w:space="0" w:color="069344" w:themeColor="accent3"/>
        </w:tcBorders>
      </w:tcPr>
    </w:tblStylePr>
    <w:tblStylePr w:type="band1Vert">
      <w:tblPr/>
      <w:tcPr>
        <w:shd w:val="clear" w:color="auto" w:fill="AAFBCD" w:themeFill="accent3" w:themeFillTint="3F"/>
      </w:tcPr>
    </w:tblStylePr>
    <w:tblStylePr w:type="band1Horz">
      <w:tblPr/>
      <w:tcPr>
        <w:shd w:val="clear" w:color="auto" w:fill="AAFBCD"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8CC63E" w:themeColor="accent4"/>
        <w:bottom w:val="single" w:sz="8" w:space="0" w:color="8CC63E" w:themeColor="accent4"/>
      </w:tblBorders>
    </w:tblPr>
    <w:tblStylePr w:type="firstRow">
      <w:rPr>
        <w:rFonts w:asciiTheme="majorHAnsi" w:eastAsiaTheme="majorEastAsia" w:hAnsiTheme="majorHAnsi" w:cstheme="majorBidi"/>
      </w:rPr>
      <w:tblPr/>
      <w:tcPr>
        <w:tcBorders>
          <w:top w:val="nil"/>
          <w:bottom w:val="single" w:sz="8" w:space="0" w:color="8CC63E" w:themeColor="accent4"/>
        </w:tcBorders>
      </w:tcPr>
    </w:tblStylePr>
    <w:tblStylePr w:type="lastRow">
      <w:rPr>
        <w:b/>
        <w:bCs/>
        <w:color w:val="000000" w:themeColor="text2"/>
      </w:rPr>
      <w:tblPr/>
      <w:tcPr>
        <w:tcBorders>
          <w:top w:val="single" w:sz="8" w:space="0" w:color="8CC63E" w:themeColor="accent4"/>
          <w:bottom w:val="single" w:sz="8" w:space="0" w:color="8CC63E" w:themeColor="accent4"/>
        </w:tcBorders>
      </w:tcPr>
    </w:tblStylePr>
    <w:tblStylePr w:type="firstCol">
      <w:rPr>
        <w:b/>
        <w:bCs/>
      </w:rPr>
    </w:tblStylePr>
    <w:tblStylePr w:type="lastCol">
      <w:rPr>
        <w:b/>
        <w:bCs/>
      </w:rPr>
      <w:tblPr/>
      <w:tcPr>
        <w:tcBorders>
          <w:top w:val="single" w:sz="8" w:space="0" w:color="8CC63E" w:themeColor="accent4"/>
          <w:bottom w:val="single" w:sz="8" w:space="0" w:color="8CC63E" w:themeColor="accent4"/>
        </w:tcBorders>
      </w:tcPr>
    </w:tblStylePr>
    <w:tblStylePr w:type="band1Vert">
      <w:tblPr/>
      <w:tcPr>
        <w:shd w:val="clear" w:color="auto" w:fill="E2F1CF" w:themeFill="accent4" w:themeFillTint="3F"/>
      </w:tcPr>
    </w:tblStylePr>
    <w:tblStylePr w:type="band1Horz">
      <w:tblPr/>
      <w:tcPr>
        <w:shd w:val="clear" w:color="auto" w:fill="E2F1CF"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ADEF" w:themeColor="accent5"/>
        <w:bottom w:val="single" w:sz="8" w:space="0" w:color="00ADEF" w:themeColor="accent5"/>
      </w:tblBorders>
    </w:tblPr>
    <w:tblStylePr w:type="firstRow">
      <w:rPr>
        <w:rFonts w:asciiTheme="majorHAnsi" w:eastAsiaTheme="majorEastAsia" w:hAnsiTheme="majorHAnsi" w:cstheme="majorBidi"/>
      </w:rPr>
      <w:tblPr/>
      <w:tcPr>
        <w:tcBorders>
          <w:top w:val="nil"/>
          <w:bottom w:val="single" w:sz="8" w:space="0" w:color="00ADEF" w:themeColor="accent5"/>
        </w:tcBorders>
      </w:tcPr>
    </w:tblStylePr>
    <w:tblStylePr w:type="lastRow">
      <w:rPr>
        <w:b/>
        <w:bCs/>
        <w:color w:val="000000" w:themeColor="text2"/>
      </w:rPr>
      <w:tblPr/>
      <w:tcPr>
        <w:tcBorders>
          <w:top w:val="single" w:sz="8" w:space="0" w:color="00ADEF" w:themeColor="accent5"/>
          <w:bottom w:val="single" w:sz="8" w:space="0" w:color="00ADEF" w:themeColor="accent5"/>
        </w:tcBorders>
      </w:tcPr>
    </w:tblStylePr>
    <w:tblStylePr w:type="firstCol">
      <w:rPr>
        <w:b/>
        <w:bCs/>
      </w:rPr>
    </w:tblStylePr>
    <w:tblStylePr w:type="lastCol">
      <w:rPr>
        <w:b/>
        <w:bCs/>
      </w:rPr>
      <w:tblPr/>
      <w:tcPr>
        <w:tcBorders>
          <w:top w:val="single" w:sz="8" w:space="0" w:color="00ADEF" w:themeColor="accent5"/>
          <w:bottom w:val="single" w:sz="8" w:space="0" w:color="00ADEF" w:themeColor="accent5"/>
        </w:tcBorders>
      </w:tcPr>
    </w:tblStylePr>
    <w:tblStylePr w:type="band1Vert">
      <w:tblPr/>
      <w:tcPr>
        <w:shd w:val="clear" w:color="auto" w:fill="BCECFF" w:themeFill="accent5" w:themeFillTint="3F"/>
      </w:tcPr>
    </w:tblStylePr>
    <w:tblStylePr w:type="band1Horz">
      <w:tblPr/>
      <w:tcPr>
        <w:shd w:val="clear" w:color="auto" w:fill="BCECFF"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FFFFFF" w:themeColor="accent6"/>
        <w:bottom w:val="single" w:sz="8" w:space="0" w:color="FFFFFF" w:themeColor="accent6"/>
      </w:tblBorders>
    </w:tblPr>
    <w:tblStylePr w:type="firstRow">
      <w:rPr>
        <w:rFonts w:asciiTheme="majorHAnsi" w:eastAsiaTheme="majorEastAsia" w:hAnsiTheme="majorHAnsi" w:cstheme="majorBidi"/>
      </w:rPr>
      <w:tblPr/>
      <w:tcPr>
        <w:tcBorders>
          <w:top w:val="nil"/>
          <w:bottom w:val="single" w:sz="8" w:space="0" w:color="FFFFFF" w:themeColor="accent6"/>
        </w:tcBorders>
      </w:tcPr>
    </w:tblStylePr>
    <w:tblStylePr w:type="lastRow">
      <w:rPr>
        <w:b/>
        <w:bCs/>
        <w:color w:val="000000" w:themeColor="text2"/>
      </w:rPr>
      <w:tblPr/>
      <w:tcPr>
        <w:tcBorders>
          <w:top w:val="single" w:sz="8" w:space="0" w:color="FFFFFF" w:themeColor="accent6"/>
          <w:bottom w:val="single" w:sz="8" w:space="0" w:color="FFFFFF" w:themeColor="accent6"/>
        </w:tcBorders>
      </w:tcPr>
    </w:tblStylePr>
    <w:tblStylePr w:type="firstCol">
      <w:rPr>
        <w:b/>
        <w:bCs/>
      </w:rPr>
    </w:tblStylePr>
    <w:tblStylePr w:type="lastCol">
      <w:rPr>
        <w:b/>
        <w:bCs/>
      </w:rPr>
      <w:tblPr/>
      <w:tcPr>
        <w:tcBorders>
          <w:top w:val="single" w:sz="8" w:space="0" w:color="FFFFFF" w:themeColor="accent6"/>
          <w:bottom w:val="single" w:sz="8" w:space="0" w:color="FFFFFF" w:themeColor="accent6"/>
        </w:tcBorders>
      </w:tcPr>
    </w:tblStylePr>
    <w:tblStylePr w:type="band1Vert">
      <w:tblPr/>
      <w:tcPr>
        <w:shd w:val="clear" w:color="auto" w:fill="FFFFFF" w:themeFill="accent6" w:themeFillTint="3F"/>
      </w:tcPr>
    </w:tblStylePr>
    <w:tblStylePr w:type="band1Horz">
      <w:tblPr/>
      <w:tcPr>
        <w:shd w:val="clear" w:color="auto" w:fill="FFFFF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D54A4" w:themeColor="accent1"/>
        <w:left w:val="single" w:sz="8" w:space="0" w:color="1D54A4" w:themeColor="accent1"/>
        <w:bottom w:val="single" w:sz="8" w:space="0" w:color="1D54A4" w:themeColor="accent1"/>
        <w:right w:val="single" w:sz="8" w:space="0" w:color="1D54A4" w:themeColor="accent1"/>
      </w:tblBorders>
    </w:tblPr>
    <w:tblStylePr w:type="firstRow">
      <w:rPr>
        <w:sz w:val="24"/>
        <w:szCs w:val="24"/>
      </w:rPr>
      <w:tblPr/>
      <w:tcPr>
        <w:tcBorders>
          <w:top w:val="nil"/>
          <w:left w:val="nil"/>
          <w:bottom w:val="single" w:sz="24" w:space="0" w:color="1D54A4"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D54A4" w:themeColor="accent1"/>
          <w:insideH w:val="nil"/>
          <w:insideV w:val="nil"/>
        </w:tcBorders>
        <w:shd w:val="clear" w:color="auto" w:fill="FFFFFF" w:themeFill="background1"/>
      </w:tcPr>
    </w:tblStylePr>
    <w:tblStylePr w:type="lastCol">
      <w:tblPr/>
      <w:tcPr>
        <w:tcBorders>
          <w:top w:val="nil"/>
          <w:left w:val="single" w:sz="8" w:space="0" w:color="1D54A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D2F3" w:themeFill="accent1" w:themeFillTint="3F"/>
      </w:tcPr>
    </w:tblStylePr>
    <w:tblStylePr w:type="band1Horz">
      <w:tblPr/>
      <w:tcPr>
        <w:tcBorders>
          <w:top w:val="nil"/>
          <w:bottom w:val="nil"/>
          <w:insideH w:val="nil"/>
          <w:insideV w:val="nil"/>
        </w:tcBorders>
        <w:shd w:val="clear" w:color="auto" w:fill="BCD2F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56737" w:themeColor="accent2"/>
        <w:left w:val="single" w:sz="8" w:space="0" w:color="056737" w:themeColor="accent2"/>
        <w:bottom w:val="single" w:sz="8" w:space="0" w:color="056737" w:themeColor="accent2"/>
        <w:right w:val="single" w:sz="8" w:space="0" w:color="056737" w:themeColor="accent2"/>
      </w:tblBorders>
    </w:tblPr>
    <w:tblStylePr w:type="firstRow">
      <w:rPr>
        <w:sz w:val="24"/>
        <w:szCs w:val="24"/>
      </w:rPr>
      <w:tblPr/>
      <w:tcPr>
        <w:tcBorders>
          <w:top w:val="nil"/>
          <w:left w:val="nil"/>
          <w:bottom w:val="single" w:sz="24" w:space="0" w:color="05673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56737" w:themeColor="accent2"/>
          <w:insideH w:val="nil"/>
          <w:insideV w:val="nil"/>
        </w:tcBorders>
        <w:shd w:val="clear" w:color="auto" w:fill="FFFFFF" w:themeFill="background1"/>
      </w:tcPr>
    </w:tblStylePr>
    <w:tblStylePr w:type="lastCol">
      <w:tblPr/>
      <w:tcPr>
        <w:tcBorders>
          <w:top w:val="nil"/>
          <w:left w:val="single" w:sz="8" w:space="0" w:color="05673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FACE" w:themeFill="accent2" w:themeFillTint="3F"/>
      </w:tcPr>
    </w:tblStylePr>
    <w:tblStylePr w:type="band1Horz">
      <w:tblPr/>
      <w:tcPr>
        <w:tcBorders>
          <w:top w:val="nil"/>
          <w:bottom w:val="nil"/>
          <w:insideH w:val="nil"/>
          <w:insideV w:val="nil"/>
        </w:tcBorders>
        <w:shd w:val="clear" w:color="auto" w:fill="A0FA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69344" w:themeColor="accent3"/>
        <w:left w:val="single" w:sz="8" w:space="0" w:color="069344" w:themeColor="accent3"/>
        <w:bottom w:val="single" w:sz="8" w:space="0" w:color="069344" w:themeColor="accent3"/>
        <w:right w:val="single" w:sz="8" w:space="0" w:color="069344" w:themeColor="accent3"/>
      </w:tblBorders>
    </w:tblPr>
    <w:tblStylePr w:type="firstRow">
      <w:rPr>
        <w:sz w:val="24"/>
        <w:szCs w:val="24"/>
      </w:rPr>
      <w:tblPr/>
      <w:tcPr>
        <w:tcBorders>
          <w:top w:val="nil"/>
          <w:left w:val="nil"/>
          <w:bottom w:val="single" w:sz="24" w:space="0" w:color="06934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69344" w:themeColor="accent3"/>
          <w:insideH w:val="nil"/>
          <w:insideV w:val="nil"/>
        </w:tcBorders>
        <w:shd w:val="clear" w:color="auto" w:fill="FFFFFF" w:themeFill="background1"/>
      </w:tcPr>
    </w:tblStylePr>
    <w:tblStylePr w:type="lastCol">
      <w:tblPr/>
      <w:tcPr>
        <w:tcBorders>
          <w:top w:val="nil"/>
          <w:left w:val="single" w:sz="8" w:space="0" w:color="06934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FBCD" w:themeFill="accent3" w:themeFillTint="3F"/>
      </w:tcPr>
    </w:tblStylePr>
    <w:tblStylePr w:type="band1Horz">
      <w:tblPr/>
      <w:tcPr>
        <w:tcBorders>
          <w:top w:val="nil"/>
          <w:bottom w:val="nil"/>
          <w:insideH w:val="nil"/>
          <w:insideV w:val="nil"/>
        </w:tcBorders>
        <w:shd w:val="clear" w:color="auto" w:fill="AAFBC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C63E" w:themeColor="accent4"/>
        <w:left w:val="single" w:sz="8" w:space="0" w:color="8CC63E" w:themeColor="accent4"/>
        <w:bottom w:val="single" w:sz="8" w:space="0" w:color="8CC63E" w:themeColor="accent4"/>
        <w:right w:val="single" w:sz="8" w:space="0" w:color="8CC63E" w:themeColor="accent4"/>
      </w:tblBorders>
    </w:tblPr>
    <w:tblStylePr w:type="firstRow">
      <w:rPr>
        <w:sz w:val="24"/>
        <w:szCs w:val="24"/>
      </w:rPr>
      <w:tblPr/>
      <w:tcPr>
        <w:tcBorders>
          <w:top w:val="nil"/>
          <w:left w:val="nil"/>
          <w:bottom w:val="single" w:sz="24" w:space="0" w:color="8CC63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C63E" w:themeColor="accent4"/>
          <w:insideH w:val="nil"/>
          <w:insideV w:val="nil"/>
        </w:tcBorders>
        <w:shd w:val="clear" w:color="auto" w:fill="FFFFFF" w:themeFill="background1"/>
      </w:tcPr>
    </w:tblStylePr>
    <w:tblStylePr w:type="lastCol">
      <w:tblPr/>
      <w:tcPr>
        <w:tcBorders>
          <w:top w:val="nil"/>
          <w:left w:val="single" w:sz="8" w:space="0" w:color="8CC63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top w:val="nil"/>
          <w:bottom w:val="nil"/>
          <w:insideH w:val="nil"/>
          <w:insideV w:val="nil"/>
        </w:tcBorders>
        <w:shd w:val="clear" w:color="auto" w:fill="E2F1C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DEF" w:themeColor="accent5"/>
        <w:left w:val="single" w:sz="8" w:space="0" w:color="00ADEF" w:themeColor="accent5"/>
        <w:bottom w:val="single" w:sz="8" w:space="0" w:color="00ADEF" w:themeColor="accent5"/>
        <w:right w:val="single" w:sz="8" w:space="0" w:color="00ADEF" w:themeColor="accent5"/>
      </w:tblBorders>
    </w:tblPr>
    <w:tblStylePr w:type="firstRow">
      <w:rPr>
        <w:sz w:val="24"/>
        <w:szCs w:val="24"/>
      </w:rPr>
      <w:tblPr/>
      <w:tcPr>
        <w:tcBorders>
          <w:top w:val="nil"/>
          <w:left w:val="nil"/>
          <w:bottom w:val="single" w:sz="24" w:space="0" w:color="00ADE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DEF" w:themeColor="accent5"/>
          <w:insideH w:val="nil"/>
          <w:insideV w:val="nil"/>
        </w:tcBorders>
        <w:shd w:val="clear" w:color="auto" w:fill="FFFFFF" w:themeFill="background1"/>
      </w:tcPr>
    </w:tblStylePr>
    <w:tblStylePr w:type="lastCol">
      <w:tblPr/>
      <w:tcPr>
        <w:tcBorders>
          <w:top w:val="nil"/>
          <w:left w:val="single" w:sz="8" w:space="0" w:color="00ADE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5" w:themeFillTint="3F"/>
      </w:tcPr>
    </w:tblStylePr>
    <w:tblStylePr w:type="band1Horz">
      <w:tblPr/>
      <w:tcPr>
        <w:tcBorders>
          <w:top w:val="nil"/>
          <w:bottom w:val="nil"/>
          <w:insideH w:val="nil"/>
          <w:insideV w:val="nil"/>
        </w:tcBorders>
        <w:shd w:val="clear" w:color="auto" w:fill="BCEC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rPr>
        <w:sz w:val="24"/>
        <w:szCs w:val="24"/>
      </w:rPr>
      <w:tblPr/>
      <w:tcPr>
        <w:tcBorders>
          <w:top w:val="nil"/>
          <w:left w:val="nil"/>
          <w:bottom w:val="single" w:sz="24" w:space="0" w:color="FFFFF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6"/>
          <w:insideH w:val="nil"/>
          <w:insideV w:val="nil"/>
        </w:tcBorders>
        <w:shd w:val="clear" w:color="auto" w:fill="FFFFFF" w:themeFill="background1"/>
      </w:tcPr>
    </w:tblStylePr>
    <w:tblStylePr w:type="lastCol">
      <w:tblPr/>
      <w:tcPr>
        <w:tcBorders>
          <w:top w:val="nil"/>
          <w:left w:val="single" w:sz="8" w:space="0" w:color="FFFF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top w:val="nil"/>
          <w:bottom w:val="nil"/>
          <w:insideH w:val="nil"/>
          <w:insideV w:val="nil"/>
        </w:tcBorders>
        <w:shd w:val="clear" w:color="auto" w:fill="FF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3578DB" w:themeColor="accent1" w:themeTint="BF"/>
        <w:left w:val="single" w:sz="8" w:space="0" w:color="3578DB" w:themeColor="accent1" w:themeTint="BF"/>
        <w:bottom w:val="single" w:sz="8" w:space="0" w:color="3578DB" w:themeColor="accent1" w:themeTint="BF"/>
        <w:right w:val="single" w:sz="8" w:space="0" w:color="3578DB" w:themeColor="accent1" w:themeTint="BF"/>
        <w:insideH w:val="single" w:sz="8" w:space="0" w:color="3578DB" w:themeColor="accent1" w:themeTint="BF"/>
      </w:tblBorders>
    </w:tblPr>
    <w:tblStylePr w:type="firstRow">
      <w:pPr>
        <w:spacing w:before="0" w:after="0" w:line="240" w:lineRule="auto"/>
      </w:pPr>
      <w:rPr>
        <w:b/>
        <w:bCs/>
        <w:color w:val="FFFFFF" w:themeColor="background1"/>
      </w:rPr>
      <w:tblPr/>
      <w:tcPr>
        <w:tcBorders>
          <w:top w:val="single" w:sz="8" w:space="0" w:color="3578DB" w:themeColor="accent1" w:themeTint="BF"/>
          <w:left w:val="single" w:sz="8" w:space="0" w:color="3578DB" w:themeColor="accent1" w:themeTint="BF"/>
          <w:bottom w:val="single" w:sz="8" w:space="0" w:color="3578DB" w:themeColor="accent1" w:themeTint="BF"/>
          <w:right w:val="single" w:sz="8" w:space="0" w:color="3578DB" w:themeColor="accent1" w:themeTint="BF"/>
          <w:insideH w:val="nil"/>
          <w:insideV w:val="nil"/>
        </w:tcBorders>
        <w:shd w:val="clear" w:color="auto" w:fill="1D54A4" w:themeFill="accent1"/>
      </w:tcPr>
    </w:tblStylePr>
    <w:tblStylePr w:type="lastRow">
      <w:pPr>
        <w:spacing w:before="0" w:after="0" w:line="240" w:lineRule="auto"/>
      </w:pPr>
      <w:rPr>
        <w:b/>
        <w:bCs/>
      </w:rPr>
      <w:tblPr/>
      <w:tcPr>
        <w:tcBorders>
          <w:top w:val="double" w:sz="6" w:space="0" w:color="3578DB" w:themeColor="accent1" w:themeTint="BF"/>
          <w:left w:val="single" w:sz="8" w:space="0" w:color="3578DB" w:themeColor="accent1" w:themeTint="BF"/>
          <w:bottom w:val="single" w:sz="8" w:space="0" w:color="3578DB" w:themeColor="accent1" w:themeTint="BF"/>
          <w:right w:val="single" w:sz="8" w:space="0" w:color="3578DB"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D2F3" w:themeFill="accent1" w:themeFillTint="3F"/>
      </w:tcPr>
    </w:tblStylePr>
    <w:tblStylePr w:type="band1Horz">
      <w:tblPr/>
      <w:tcPr>
        <w:tcBorders>
          <w:insideH w:val="nil"/>
          <w:insideV w:val="nil"/>
        </w:tcBorders>
        <w:shd w:val="clear" w:color="auto" w:fill="BCD2F3"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09C66A" w:themeColor="accent2" w:themeTint="BF"/>
        <w:left w:val="single" w:sz="8" w:space="0" w:color="09C66A" w:themeColor="accent2" w:themeTint="BF"/>
        <w:bottom w:val="single" w:sz="8" w:space="0" w:color="09C66A" w:themeColor="accent2" w:themeTint="BF"/>
        <w:right w:val="single" w:sz="8" w:space="0" w:color="09C66A" w:themeColor="accent2" w:themeTint="BF"/>
        <w:insideH w:val="single" w:sz="8" w:space="0" w:color="09C66A" w:themeColor="accent2" w:themeTint="BF"/>
      </w:tblBorders>
    </w:tblPr>
    <w:tblStylePr w:type="firstRow">
      <w:pPr>
        <w:spacing w:before="0" w:after="0" w:line="240" w:lineRule="auto"/>
      </w:pPr>
      <w:rPr>
        <w:b/>
        <w:bCs/>
        <w:color w:val="FFFFFF" w:themeColor="background1"/>
      </w:rPr>
      <w:tblPr/>
      <w:tcPr>
        <w:tcBorders>
          <w:top w:val="single" w:sz="8" w:space="0" w:color="09C66A" w:themeColor="accent2" w:themeTint="BF"/>
          <w:left w:val="single" w:sz="8" w:space="0" w:color="09C66A" w:themeColor="accent2" w:themeTint="BF"/>
          <w:bottom w:val="single" w:sz="8" w:space="0" w:color="09C66A" w:themeColor="accent2" w:themeTint="BF"/>
          <w:right w:val="single" w:sz="8" w:space="0" w:color="09C66A" w:themeColor="accent2" w:themeTint="BF"/>
          <w:insideH w:val="nil"/>
          <w:insideV w:val="nil"/>
        </w:tcBorders>
        <w:shd w:val="clear" w:color="auto" w:fill="056737" w:themeFill="accent2"/>
      </w:tcPr>
    </w:tblStylePr>
    <w:tblStylePr w:type="lastRow">
      <w:pPr>
        <w:spacing w:before="0" w:after="0" w:line="240" w:lineRule="auto"/>
      </w:pPr>
      <w:rPr>
        <w:b/>
        <w:bCs/>
      </w:rPr>
      <w:tblPr/>
      <w:tcPr>
        <w:tcBorders>
          <w:top w:val="double" w:sz="6" w:space="0" w:color="09C66A" w:themeColor="accent2" w:themeTint="BF"/>
          <w:left w:val="single" w:sz="8" w:space="0" w:color="09C66A" w:themeColor="accent2" w:themeTint="BF"/>
          <w:bottom w:val="single" w:sz="8" w:space="0" w:color="09C66A" w:themeColor="accent2" w:themeTint="BF"/>
          <w:right w:val="single" w:sz="8" w:space="0" w:color="09C66A" w:themeColor="accent2" w:themeTint="BF"/>
          <w:insideH w:val="nil"/>
          <w:insideV w:val="nil"/>
        </w:tcBorders>
      </w:tcPr>
    </w:tblStylePr>
    <w:tblStylePr w:type="firstCol">
      <w:rPr>
        <w:b/>
        <w:bCs/>
      </w:rPr>
    </w:tblStylePr>
    <w:tblStylePr w:type="lastCol">
      <w:rPr>
        <w:b/>
        <w:bCs/>
      </w:rPr>
    </w:tblStylePr>
    <w:tblStylePr w:type="band1Vert">
      <w:tblPr/>
      <w:tcPr>
        <w:shd w:val="clear" w:color="auto" w:fill="A0FACE" w:themeFill="accent2" w:themeFillTint="3F"/>
      </w:tcPr>
    </w:tblStylePr>
    <w:tblStylePr w:type="band1Horz">
      <w:tblPr/>
      <w:tcPr>
        <w:tcBorders>
          <w:insideH w:val="nil"/>
          <w:insideV w:val="nil"/>
        </w:tcBorders>
        <w:shd w:val="clear" w:color="auto" w:fill="A0FAC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09E86B" w:themeColor="accent3" w:themeTint="BF"/>
        <w:left w:val="single" w:sz="8" w:space="0" w:color="09E86B" w:themeColor="accent3" w:themeTint="BF"/>
        <w:bottom w:val="single" w:sz="8" w:space="0" w:color="09E86B" w:themeColor="accent3" w:themeTint="BF"/>
        <w:right w:val="single" w:sz="8" w:space="0" w:color="09E86B" w:themeColor="accent3" w:themeTint="BF"/>
        <w:insideH w:val="single" w:sz="8" w:space="0" w:color="09E86B" w:themeColor="accent3" w:themeTint="BF"/>
      </w:tblBorders>
    </w:tblPr>
    <w:tblStylePr w:type="firstRow">
      <w:pPr>
        <w:spacing w:before="0" w:after="0" w:line="240" w:lineRule="auto"/>
      </w:pPr>
      <w:rPr>
        <w:b/>
        <w:bCs/>
        <w:color w:val="FFFFFF" w:themeColor="background1"/>
      </w:rPr>
      <w:tblPr/>
      <w:tcPr>
        <w:tcBorders>
          <w:top w:val="single" w:sz="8" w:space="0" w:color="09E86B" w:themeColor="accent3" w:themeTint="BF"/>
          <w:left w:val="single" w:sz="8" w:space="0" w:color="09E86B" w:themeColor="accent3" w:themeTint="BF"/>
          <w:bottom w:val="single" w:sz="8" w:space="0" w:color="09E86B" w:themeColor="accent3" w:themeTint="BF"/>
          <w:right w:val="single" w:sz="8" w:space="0" w:color="09E86B" w:themeColor="accent3" w:themeTint="BF"/>
          <w:insideH w:val="nil"/>
          <w:insideV w:val="nil"/>
        </w:tcBorders>
        <w:shd w:val="clear" w:color="auto" w:fill="069344" w:themeFill="accent3"/>
      </w:tcPr>
    </w:tblStylePr>
    <w:tblStylePr w:type="lastRow">
      <w:pPr>
        <w:spacing w:before="0" w:after="0" w:line="240" w:lineRule="auto"/>
      </w:pPr>
      <w:rPr>
        <w:b/>
        <w:bCs/>
      </w:rPr>
      <w:tblPr/>
      <w:tcPr>
        <w:tcBorders>
          <w:top w:val="double" w:sz="6" w:space="0" w:color="09E86B" w:themeColor="accent3" w:themeTint="BF"/>
          <w:left w:val="single" w:sz="8" w:space="0" w:color="09E86B" w:themeColor="accent3" w:themeTint="BF"/>
          <w:bottom w:val="single" w:sz="8" w:space="0" w:color="09E86B" w:themeColor="accent3" w:themeTint="BF"/>
          <w:right w:val="single" w:sz="8" w:space="0" w:color="09E86B" w:themeColor="accent3" w:themeTint="BF"/>
          <w:insideH w:val="nil"/>
          <w:insideV w:val="nil"/>
        </w:tcBorders>
      </w:tcPr>
    </w:tblStylePr>
    <w:tblStylePr w:type="firstCol">
      <w:rPr>
        <w:b/>
        <w:bCs/>
      </w:rPr>
    </w:tblStylePr>
    <w:tblStylePr w:type="lastCol">
      <w:rPr>
        <w:b/>
        <w:bCs/>
      </w:rPr>
    </w:tblStylePr>
    <w:tblStylePr w:type="band1Vert">
      <w:tblPr/>
      <w:tcPr>
        <w:shd w:val="clear" w:color="auto" w:fill="AAFBCD" w:themeFill="accent3" w:themeFillTint="3F"/>
      </w:tcPr>
    </w:tblStylePr>
    <w:tblStylePr w:type="band1Horz">
      <w:tblPr/>
      <w:tcPr>
        <w:tcBorders>
          <w:insideH w:val="nil"/>
          <w:insideV w:val="nil"/>
        </w:tcBorders>
        <w:shd w:val="clear" w:color="auto" w:fill="AAFBC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A8D46E" w:themeColor="accent4" w:themeTint="BF"/>
        <w:left w:val="single" w:sz="8" w:space="0" w:color="A8D46E" w:themeColor="accent4" w:themeTint="BF"/>
        <w:bottom w:val="single" w:sz="8" w:space="0" w:color="A8D46E" w:themeColor="accent4" w:themeTint="BF"/>
        <w:right w:val="single" w:sz="8" w:space="0" w:color="A8D46E" w:themeColor="accent4" w:themeTint="BF"/>
        <w:insideH w:val="single" w:sz="8" w:space="0" w:color="A8D46E" w:themeColor="accent4" w:themeTint="BF"/>
      </w:tblBorders>
    </w:tblPr>
    <w:tblStylePr w:type="firstRow">
      <w:pPr>
        <w:spacing w:before="0" w:after="0" w:line="240" w:lineRule="auto"/>
      </w:pPr>
      <w:rPr>
        <w:b/>
        <w:bCs/>
        <w:color w:val="FFFFFF" w:themeColor="background1"/>
      </w:rPr>
      <w:tblPr/>
      <w:tcPr>
        <w:tcBorders>
          <w:top w:val="single" w:sz="8" w:space="0" w:color="A8D46E" w:themeColor="accent4" w:themeTint="BF"/>
          <w:left w:val="single" w:sz="8" w:space="0" w:color="A8D46E" w:themeColor="accent4" w:themeTint="BF"/>
          <w:bottom w:val="single" w:sz="8" w:space="0" w:color="A8D46E" w:themeColor="accent4" w:themeTint="BF"/>
          <w:right w:val="single" w:sz="8" w:space="0" w:color="A8D46E" w:themeColor="accent4" w:themeTint="BF"/>
          <w:insideH w:val="nil"/>
          <w:insideV w:val="nil"/>
        </w:tcBorders>
        <w:shd w:val="clear" w:color="auto" w:fill="8CC63E" w:themeFill="accent4"/>
      </w:tcPr>
    </w:tblStylePr>
    <w:tblStylePr w:type="lastRow">
      <w:pPr>
        <w:spacing w:before="0" w:after="0" w:line="240" w:lineRule="auto"/>
      </w:pPr>
      <w:rPr>
        <w:b/>
        <w:bCs/>
      </w:rPr>
      <w:tblPr/>
      <w:tcPr>
        <w:tcBorders>
          <w:top w:val="double" w:sz="6" w:space="0" w:color="A8D46E" w:themeColor="accent4" w:themeTint="BF"/>
          <w:left w:val="single" w:sz="8" w:space="0" w:color="A8D46E" w:themeColor="accent4" w:themeTint="BF"/>
          <w:bottom w:val="single" w:sz="8" w:space="0" w:color="A8D46E" w:themeColor="accent4" w:themeTint="BF"/>
          <w:right w:val="single" w:sz="8" w:space="0" w:color="A8D46E" w:themeColor="accent4" w:themeTint="BF"/>
          <w:insideH w:val="nil"/>
          <w:insideV w:val="nil"/>
        </w:tcBorders>
      </w:tcPr>
    </w:tblStylePr>
    <w:tblStylePr w:type="firstCol">
      <w:rPr>
        <w:b/>
        <w:bCs/>
      </w:rPr>
    </w:tblStylePr>
    <w:tblStylePr w:type="lastCol">
      <w:rPr>
        <w:b/>
        <w:bCs/>
      </w:rPr>
    </w:tblStylePr>
    <w:tblStylePr w:type="band1Vert">
      <w:tblPr/>
      <w:tcPr>
        <w:shd w:val="clear" w:color="auto" w:fill="E2F1CF" w:themeFill="accent4" w:themeFillTint="3F"/>
      </w:tcPr>
    </w:tblStylePr>
    <w:tblStylePr w:type="band1Horz">
      <w:tblPr/>
      <w:tcPr>
        <w:tcBorders>
          <w:insideH w:val="nil"/>
          <w:insideV w:val="nil"/>
        </w:tcBorders>
        <w:shd w:val="clear" w:color="auto" w:fill="E2F1C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34C6FF" w:themeColor="accent5" w:themeTint="BF"/>
        <w:left w:val="single" w:sz="8" w:space="0" w:color="34C6FF" w:themeColor="accent5" w:themeTint="BF"/>
        <w:bottom w:val="single" w:sz="8" w:space="0" w:color="34C6FF" w:themeColor="accent5" w:themeTint="BF"/>
        <w:right w:val="single" w:sz="8" w:space="0" w:color="34C6FF" w:themeColor="accent5" w:themeTint="BF"/>
        <w:insideH w:val="single" w:sz="8" w:space="0" w:color="34C6FF" w:themeColor="accent5" w:themeTint="BF"/>
      </w:tblBorders>
    </w:tblPr>
    <w:tblStylePr w:type="firstRow">
      <w:pPr>
        <w:spacing w:before="0" w:after="0" w:line="240" w:lineRule="auto"/>
      </w:pPr>
      <w:rPr>
        <w:b/>
        <w:bCs/>
        <w:color w:val="FFFFFF" w:themeColor="background1"/>
      </w:rPr>
      <w:tblPr/>
      <w:tcPr>
        <w:tcBorders>
          <w:top w:val="single" w:sz="8" w:space="0" w:color="34C6FF" w:themeColor="accent5" w:themeTint="BF"/>
          <w:left w:val="single" w:sz="8" w:space="0" w:color="34C6FF" w:themeColor="accent5" w:themeTint="BF"/>
          <w:bottom w:val="single" w:sz="8" w:space="0" w:color="34C6FF" w:themeColor="accent5" w:themeTint="BF"/>
          <w:right w:val="single" w:sz="8" w:space="0" w:color="34C6FF" w:themeColor="accent5" w:themeTint="BF"/>
          <w:insideH w:val="nil"/>
          <w:insideV w:val="nil"/>
        </w:tcBorders>
        <w:shd w:val="clear" w:color="auto" w:fill="00ADEF" w:themeFill="accent5"/>
      </w:tcPr>
    </w:tblStylePr>
    <w:tblStylePr w:type="lastRow">
      <w:pPr>
        <w:spacing w:before="0" w:after="0" w:line="240" w:lineRule="auto"/>
      </w:pPr>
      <w:rPr>
        <w:b/>
        <w:bCs/>
      </w:rPr>
      <w:tblPr/>
      <w:tcPr>
        <w:tcBorders>
          <w:top w:val="double" w:sz="6" w:space="0" w:color="34C6FF" w:themeColor="accent5" w:themeTint="BF"/>
          <w:left w:val="single" w:sz="8" w:space="0" w:color="34C6FF" w:themeColor="accent5" w:themeTint="BF"/>
          <w:bottom w:val="single" w:sz="8" w:space="0" w:color="34C6FF" w:themeColor="accent5" w:themeTint="BF"/>
          <w:right w:val="single" w:sz="8" w:space="0" w:color="34C6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5" w:themeFillTint="3F"/>
      </w:tcPr>
    </w:tblStylePr>
    <w:tblStylePr w:type="band1Horz">
      <w:tblPr/>
      <w:tcPr>
        <w:tcBorders>
          <w:insideH w:val="nil"/>
          <w:insideV w:val="nil"/>
        </w:tcBorders>
        <w:shd w:val="clear" w:color="auto" w:fill="BCEC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single" w:sz="8" w:space="0" w:color="FFFFFF" w:themeColor="accent6" w:themeTint="BF"/>
      </w:tblBorders>
    </w:tblPr>
    <w:tblStylePr w:type="firstRow">
      <w:pPr>
        <w:spacing w:before="0" w:after="0" w:line="240" w:lineRule="auto"/>
      </w:pPr>
      <w:rPr>
        <w:b/>
        <w:bCs/>
        <w:color w:val="FFFFFF" w:themeColor="background1"/>
      </w:rPr>
      <w:tblPr/>
      <w:tcPr>
        <w:tcBorders>
          <w:top w:val="single" w:sz="8"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shd w:val="clear" w:color="auto" w:fill="FFFFFF" w:themeFill="accent6"/>
      </w:tcPr>
    </w:tblStylePr>
    <w:tblStylePr w:type="lastRow">
      <w:pPr>
        <w:spacing w:before="0" w:after="0" w:line="240" w:lineRule="auto"/>
      </w:pPr>
      <w:rPr>
        <w:b/>
        <w:bCs/>
      </w:rPr>
      <w:tblPr/>
      <w:tcPr>
        <w:tcBorders>
          <w:top w:val="double" w:sz="6" w:space="0" w:color="FFFFFF" w:themeColor="accent6" w:themeTint="BF"/>
          <w:left w:val="single" w:sz="8" w:space="0" w:color="FFFFFF" w:themeColor="accent6" w:themeTint="BF"/>
          <w:bottom w:val="single" w:sz="8" w:space="0" w:color="FFFFFF" w:themeColor="accent6" w:themeTint="BF"/>
          <w:right w:val="single" w:sz="8" w:space="0" w:color="FFFF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6" w:themeFillTint="3F"/>
      </w:tcPr>
    </w:tblStylePr>
    <w:tblStylePr w:type="band1Horz">
      <w:tblPr/>
      <w:tcPr>
        <w:tcBorders>
          <w:insideH w:val="nil"/>
          <w:insideV w:val="nil"/>
        </w:tcBorders>
        <w:shd w:val="clear" w:color="auto" w:fill="FF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D54A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D54A4" w:themeFill="accent1"/>
      </w:tcPr>
    </w:tblStylePr>
    <w:tblStylePr w:type="lastCol">
      <w:rPr>
        <w:b/>
        <w:bCs/>
        <w:color w:val="FFFFFF" w:themeColor="background1"/>
      </w:rPr>
      <w:tblPr/>
      <w:tcPr>
        <w:tcBorders>
          <w:left w:val="nil"/>
          <w:right w:val="nil"/>
          <w:insideH w:val="nil"/>
          <w:insideV w:val="nil"/>
        </w:tcBorders>
        <w:shd w:val="clear" w:color="auto" w:fill="1D54A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5673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56737" w:themeFill="accent2"/>
      </w:tcPr>
    </w:tblStylePr>
    <w:tblStylePr w:type="lastCol">
      <w:rPr>
        <w:b/>
        <w:bCs/>
        <w:color w:val="FFFFFF" w:themeColor="background1"/>
      </w:rPr>
      <w:tblPr/>
      <w:tcPr>
        <w:tcBorders>
          <w:left w:val="nil"/>
          <w:right w:val="nil"/>
          <w:insideH w:val="nil"/>
          <w:insideV w:val="nil"/>
        </w:tcBorders>
        <w:shd w:val="clear" w:color="auto" w:fill="05673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6934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69344" w:themeFill="accent3"/>
      </w:tcPr>
    </w:tblStylePr>
    <w:tblStylePr w:type="lastCol">
      <w:rPr>
        <w:b/>
        <w:bCs/>
        <w:color w:val="FFFFFF" w:themeColor="background1"/>
      </w:rPr>
      <w:tblPr/>
      <w:tcPr>
        <w:tcBorders>
          <w:left w:val="nil"/>
          <w:right w:val="nil"/>
          <w:insideH w:val="nil"/>
          <w:insideV w:val="nil"/>
        </w:tcBorders>
        <w:shd w:val="clear" w:color="auto" w:fill="06934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C63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CC63E" w:themeFill="accent4"/>
      </w:tcPr>
    </w:tblStylePr>
    <w:tblStylePr w:type="lastCol">
      <w:rPr>
        <w:b/>
        <w:bCs/>
        <w:color w:val="FFFFFF" w:themeColor="background1"/>
      </w:rPr>
      <w:tblPr/>
      <w:tcPr>
        <w:tcBorders>
          <w:left w:val="nil"/>
          <w:right w:val="nil"/>
          <w:insideH w:val="nil"/>
          <w:insideV w:val="nil"/>
        </w:tcBorders>
        <w:shd w:val="clear" w:color="auto" w:fill="8CC63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DE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ADEF" w:themeFill="accent5"/>
      </w:tcPr>
    </w:tblStylePr>
    <w:tblStylePr w:type="lastCol">
      <w:rPr>
        <w:b/>
        <w:bCs/>
        <w:color w:val="FFFFFF" w:themeColor="background1"/>
      </w:rPr>
      <w:tblPr/>
      <w:tcPr>
        <w:tcBorders>
          <w:left w:val="nil"/>
          <w:right w:val="nil"/>
          <w:insideH w:val="nil"/>
          <w:insideV w:val="nil"/>
        </w:tcBorders>
        <w:shd w:val="clear" w:color="auto" w:fill="00ADE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FFFF" w:themeFill="accent6"/>
      </w:tcPr>
    </w:tblStylePr>
    <w:tblStylePr w:type="lastCol">
      <w:rPr>
        <w:b/>
        <w:bCs/>
        <w:color w:val="FFFFFF" w:themeColor="background1"/>
      </w:rPr>
      <w:tblPr/>
      <w:tcPr>
        <w:tcBorders>
          <w:left w:val="nil"/>
          <w:right w:val="nil"/>
          <w:insideH w:val="nil"/>
          <w:insideV w:val="nil"/>
        </w:tcBorders>
        <w:shd w:val="clear" w:color="auto" w:fill="FFFF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aliases w:val="EGEC Body Text"/>
    <w:uiPriority w:val="1"/>
    <w:unhideWhenUsed/>
    <w:qFormat/>
    <w:rsid w:val="00572222"/>
    <w:pPr>
      <w:spacing w:after="0" w:line="240" w:lineRule="auto"/>
    </w:pPr>
    <w:rPr>
      <w:kern w:val="16"/>
      <w14:ligatures w14:val="standardContextual"/>
      <w14:numForm w14:val="oldStyle"/>
      <w14:numSpacing w14:val="proportional"/>
      <w14:cntxtAlts/>
    </w:r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semiHidden/>
    <w:qFormat/>
    <w:rsid w:val="0057222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72222"/>
    <w:rPr>
      <w:i/>
      <w:iCs/>
      <w:color w:val="404040" w:themeColor="text1" w:themeTint="BF"/>
      <w:kern w:val="16"/>
      <w:sz w:val="22"/>
      <w14:ligatures w14:val="standardContextual"/>
      <w14:numForm w14:val="oldStyle"/>
      <w14:numSpacing w14:val="proportional"/>
      <w14:cntxtAlts/>
    </w:rPr>
  </w:style>
  <w:style w:type="paragraph" w:styleId="Salutation">
    <w:name w:val="Salutation"/>
    <w:basedOn w:val="Normal"/>
    <w:next w:val="Normal"/>
    <w:link w:val="SalutationChar"/>
    <w:uiPriority w:val="5"/>
    <w:qFormat/>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qFormat/>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19"/>
    <w:semiHidden/>
    <w:qFormat/>
    <w:rsid w:val="00572222"/>
    <w:rPr>
      <w:b/>
      <w:bCs/>
      <w:sz w:val="22"/>
    </w:rPr>
  </w:style>
  <w:style w:type="paragraph" w:styleId="Subtitle">
    <w:name w:val="Subtitle"/>
    <w:basedOn w:val="Normal"/>
    <w:next w:val="Normal"/>
    <w:link w:val="SubtitleChar"/>
    <w:uiPriority w:val="11"/>
    <w:semiHidden/>
    <w:unhideWhenUsed/>
    <w:qFormat/>
    <w:rsid w:val="0057222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semiHidden/>
    <w:rsid w:val="00572222"/>
    <w:rPr>
      <w:rFonts w:eastAsiaTheme="minorEastAsia"/>
      <w:color w:val="5A5A5A" w:themeColor="text1" w:themeTint="A5"/>
      <w:spacing w:val="15"/>
      <w:kern w:val="16"/>
      <w:sz w:val="22"/>
      <w:szCs w:val="22"/>
      <w14:ligatures w14:val="standardContextual"/>
      <w14:numForm w14:val="oldStyle"/>
      <w14:numSpacing w14:val="proportional"/>
      <w14:cntxtAlts/>
    </w:rPr>
  </w:style>
  <w:style w:type="character" w:styleId="SubtleEmphasis">
    <w:name w:val="Subtle Emphasis"/>
    <w:basedOn w:val="DefaultParagraphFont"/>
    <w:uiPriority w:val="19"/>
    <w:semiHidden/>
    <w:qFormat/>
    <w:rsid w:val="00572222"/>
    <w:rPr>
      <w:i/>
      <w:iCs/>
      <w:color w:val="404040" w:themeColor="text1" w:themeTint="BF"/>
      <w:sz w:val="22"/>
    </w:rPr>
  </w:style>
  <w:style w:type="character" w:styleId="SubtleReference">
    <w:name w:val="Subtle Reference"/>
    <w:basedOn w:val="DefaultParagraphFont"/>
    <w:uiPriority w:val="31"/>
    <w:semiHidden/>
    <w:qFormat/>
    <w:rsid w:val="00572222"/>
    <w:rPr>
      <w:smallCaps/>
      <w:color w:val="5A5A5A" w:themeColor="text1" w:themeTint="A5"/>
      <w:sz w:val="22"/>
    </w:rPr>
  </w:style>
  <w:style w:type="table" w:styleId="Table3Deffects1">
    <w:name w:val="Table 3D effects 1"/>
    <w:basedOn w:val="TableNormal"/>
    <w:uiPriority w:val="99"/>
    <w:semiHidden/>
    <w:unhideWhenUsed/>
    <w:rsid w:val="00572222"/>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57222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2222"/>
    <w:rPr>
      <w:rFonts w:asciiTheme="majorHAnsi" w:eastAsiaTheme="majorEastAsia" w:hAnsiTheme="majorHAnsi" w:cstheme="majorBidi"/>
      <w:color w:val="auto"/>
      <w:spacing w:val="-10"/>
      <w:kern w:val="28"/>
      <w:sz w:val="56"/>
      <w:szCs w:val="56"/>
      <w14:ligatures w14:val="standardContextual"/>
      <w14:numForm w14:val="oldStyle"/>
      <w14:numSpacing w14:val="proportional"/>
      <w14:cntxtAlts/>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572222"/>
    <w:pPr>
      <w:spacing w:before="240"/>
      <w:outlineLvl w:val="9"/>
    </w:pPr>
    <w:rPr>
      <w:b w:val="0"/>
      <w:bCs w:val="0"/>
      <w:color w:val="153E7A" w:themeColor="accent1" w:themeShade="BF"/>
      <w:sz w:val="32"/>
      <w:szCs w:val="32"/>
    </w:rPr>
  </w:style>
  <w:style w:type="paragraph" w:customStyle="1" w:styleId="LetterHeadingSubject">
    <w:name w:val="Letter Heading / Subject"/>
    <w:basedOn w:val="Normal"/>
    <w:link w:val="LetterHeadingSubjectChar"/>
    <w:qFormat/>
    <w:rsid w:val="00F876E7"/>
    <w:rPr>
      <w:b/>
      <w:bCs/>
    </w:rPr>
  </w:style>
  <w:style w:type="character" w:customStyle="1" w:styleId="LetterHeadingSubjectChar">
    <w:name w:val="Letter Heading / Subject Char"/>
    <w:basedOn w:val="DefaultParagraphFont"/>
    <w:link w:val="LetterHeadingSubject"/>
    <w:rsid w:val="00F876E7"/>
    <w:rPr>
      <w:rFonts w:ascii="Arial" w:hAnsi="Arial" w:cs="Arial"/>
      <w:b/>
      <w:bCs/>
      <w:color w:val="auto"/>
      <w:sz w:val="20"/>
      <w:szCs w:val="20"/>
    </w:rPr>
  </w:style>
  <w:style w:type="character" w:styleId="UnresolvedMention">
    <w:name w:val="Unresolved Mention"/>
    <w:basedOn w:val="DefaultParagraphFont"/>
    <w:uiPriority w:val="99"/>
    <w:semiHidden/>
    <w:unhideWhenUsed/>
    <w:rsid w:val="00533566"/>
    <w:rPr>
      <w:color w:val="605E5C"/>
      <w:shd w:val="clear" w:color="auto" w:fill="E1DFDD"/>
    </w:rPr>
  </w:style>
  <w:style w:type="numbering" w:customStyle="1" w:styleId="Style1">
    <w:name w:val="Style1"/>
    <w:uiPriority w:val="99"/>
    <w:rsid w:val="00C26CE4"/>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a.hinds-brown\AppData\Roaming\Microsoft\Templates\Modern%20angles%20letterhead.dotx" TargetMode="External"/></Relationships>
</file>

<file path=word/theme/theme1.xml><?xml version="1.0" encoding="utf-8"?>
<a:theme xmlns:a="http://schemas.openxmlformats.org/drawingml/2006/main" name="Personal Letterhead">
  <a:themeElements>
    <a:clrScheme name="EGECL Colours">
      <a:dk1>
        <a:sysClr val="windowText" lastClr="000000"/>
      </a:dk1>
      <a:lt1>
        <a:sysClr val="window" lastClr="FFFFFF"/>
      </a:lt1>
      <a:dk2>
        <a:srgbClr val="000000"/>
      </a:dk2>
      <a:lt2>
        <a:srgbClr val="FFFFFF"/>
      </a:lt2>
      <a:accent1>
        <a:srgbClr val="1D54A4"/>
      </a:accent1>
      <a:accent2>
        <a:srgbClr val="056737"/>
      </a:accent2>
      <a:accent3>
        <a:srgbClr val="069344"/>
      </a:accent3>
      <a:accent4>
        <a:srgbClr val="8CC63E"/>
      </a:accent4>
      <a:accent5>
        <a:srgbClr val="00ADEF"/>
      </a:accent5>
      <a:accent6>
        <a:srgbClr val="FFFFFF"/>
      </a:accent6>
      <a:hlink>
        <a:srgbClr val="1D54A4"/>
      </a:hlink>
      <a:folHlink>
        <a:srgbClr val="056737"/>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C0A9A59BF35342BBF4CC10D3FD9582" ma:contentTypeVersion="11" ma:contentTypeDescription="Create a new document." ma:contentTypeScope="" ma:versionID="9da9063b3fe5f3a2e4cc4c40f41bc24d">
  <xsd:schema xmlns:xsd="http://www.w3.org/2001/XMLSchema" xmlns:xs="http://www.w3.org/2001/XMLSchema" xmlns:p="http://schemas.microsoft.com/office/2006/metadata/properties" xmlns:ns2="a2b232ab-3bed-4d4a-ad13-f5f753442c37" xmlns:ns3="01785577-c605-4bf5-8e1a-96c9068ba838" targetNamespace="http://schemas.microsoft.com/office/2006/metadata/properties" ma:root="true" ma:fieldsID="2a932739f61c0a6ae66bfcf551a4c911" ns2:_="" ns3:_="">
    <xsd:import namespace="a2b232ab-3bed-4d4a-ad13-f5f753442c37"/>
    <xsd:import namespace="01785577-c605-4bf5-8e1a-96c9068ba8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232ab-3bed-4d4a-ad13-f5f753442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f2fae24-0aba-4170-a136-4d2e84d8ce2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785577-c605-4bf5-8e1a-96c9068ba83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b9e24d-2060-47af-9d97-0fdcb02d2e75}" ma:internalName="TaxCatchAll" ma:showField="CatchAllData" ma:web="01785577-c605-4bf5-8e1a-96c9068ba8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785577-c605-4bf5-8e1a-96c9068ba838" xsi:nil="true"/>
    <lcf76f155ced4ddcb4097134ff3c332f xmlns="a2b232ab-3bed-4d4a-ad13-f5f753442c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646F99-4167-4CC0-8A6A-ED67C471B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232ab-3bed-4d4a-ad13-f5f753442c37"/>
    <ds:schemaRef ds:uri="01785577-c605-4bf5-8e1a-96c9068ba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D75825-3800-4099-9259-D366CC09AB66}">
  <ds:schemaRefs>
    <ds:schemaRef ds:uri="http://schemas.microsoft.com/sharepoint/v3/contenttype/forms"/>
  </ds:schemaRefs>
</ds:datastoreItem>
</file>

<file path=customXml/itemProps3.xml><?xml version="1.0" encoding="utf-8"?>
<ds:datastoreItem xmlns:ds="http://schemas.openxmlformats.org/officeDocument/2006/customXml" ds:itemID="{926804AB-7CC7-4EDB-98C4-7F4CF232EFC9}">
  <ds:schemaRefs>
    <ds:schemaRef ds:uri="http://schemas.microsoft.com/office/2006/metadata/properties"/>
    <ds:schemaRef ds:uri="http://schemas.microsoft.com/office/infopath/2007/PartnerControls"/>
    <ds:schemaRef ds:uri="01785577-c605-4bf5-8e1a-96c9068ba838"/>
    <ds:schemaRef ds:uri="a2b232ab-3bed-4d4a-ad13-f5f753442c37"/>
  </ds:schemaRefs>
</ds:datastoreItem>
</file>

<file path=customXml/itemProps4.xml><?xml version="1.0" encoding="utf-8"?>
<ds:datastoreItem xmlns:ds="http://schemas.openxmlformats.org/officeDocument/2006/customXml" ds:itemID="{4A60405E-18AB-40EE-B79F-CBE428394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Modern angles letterhead</Template>
  <TotalTime>0</TotalTime>
  <Pages>11</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Community Fund Application Form</dc:subject>
  <dc:creator/>
  <cp:lastModifiedBy/>
  <cp:revision>1</cp:revision>
  <dcterms:created xsi:type="dcterms:W3CDTF">2026-08-18T13:49:00Z</dcterms:created>
  <dcterms:modified xsi:type="dcterms:W3CDTF">2026-08-18T13:49:00Z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0x010100C3C0A9A59BF35342BBF4CC10D3FD9582</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